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1F5CD" w14:textId="77777777" w:rsidR="00A20F73" w:rsidRPr="00CF0213" w:rsidRDefault="00000000">
      <w:pPr>
        <w:spacing w:after="0" w:line="408" w:lineRule="auto"/>
        <w:ind w:left="120"/>
        <w:jc w:val="center"/>
        <w:rPr>
          <w:lang w:val="ru-RU"/>
        </w:rPr>
      </w:pPr>
      <w:r w:rsidRPr="00CF0213">
        <w:rPr>
          <w:rFonts w:ascii="Times New Roman" w:hAnsi="Times New Roman"/>
          <w:b/>
          <w:color w:val="000000"/>
          <w:sz w:val="28"/>
          <w:lang w:val="ru-RU"/>
        </w:rPr>
        <w:t>МИНИСТЕРСТВО ПРОСВЕЩЕНИЯ РОССИЙСКОЙ ФЕДЕРАЦИИ</w:t>
      </w:r>
    </w:p>
    <w:p w14:paraId="6DEF8F1D" w14:textId="77777777" w:rsidR="00A20F73" w:rsidRPr="00CF0213" w:rsidRDefault="00000000">
      <w:pPr>
        <w:spacing w:after="0" w:line="408" w:lineRule="auto"/>
        <w:ind w:left="120"/>
        <w:jc w:val="center"/>
        <w:rPr>
          <w:lang w:val="ru-RU"/>
        </w:rPr>
      </w:pPr>
      <w:bookmarkStart w:id="0" w:name="dd289b92-99f9-4ffd-99dd-b96878a7ef5e"/>
      <w:r w:rsidRPr="00CF0213">
        <w:rPr>
          <w:rFonts w:ascii="Times New Roman" w:hAnsi="Times New Roman"/>
          <w:b/>
          <w:color w:val="000000"/>
          <w:sz w:val="28"/>
          <w:lang w:val="ru-RU"/>
        </w:rPr>
        <w:t>Министерство образования Приморского края</w:t>
      </w:r>
      <w:bookmarkEnd w:id="0"/>
      <w:r w:rsidRPr="00CF0213">
        <w:rPr>
          <w:rFonts w:ascii="Times New Roman" w:hAnsi="Times New Roman"/>
          <w:b/>
          <w:color w:val="000000"/>
          <w:sz w:val="28"/>
          <w:lang w:val="ru-RU"/>
        </w:rPr>
        <w:t xml:space="preserve"> </w:t>
      </w:r>
    </w:p>
    <w:p w14:paraId="1A523CFB" w14:textId="77777777" w:rsidR="00A20F73" w:rsidRPr="00C6307B" w:rsidRDefault="00000000">
      <w:pPr>
        <w:spacing w:after="0" w:line="408" w:lineRule="auto"/>
        <w:ind w:left="120"/>
        <w:jc w:val="center"/>
        <w:rPr>
          <w:lang w:val="ru-RU"/>
        </w:rPr>
      </w:pPr>
      <w:bookmarkStart w:id="1" w:name="f4ab8d2b-cc63-4162-8637-082a4aa72642"/>
      <w:r w:rsidRPr="00C6307B">
        <w:rPr>
          <w:rFonts w:ascii="Times New Roman" w:hAnsi="Times New Roman"/>
          <w:b/>
          <w:color w:val="000000"/>
          <w:sz w:val="28"/>
          <w:lang w:val="ru-RU"/>
        </w:rPr>
        <w:t>Администрация Кировского муниципального округа</w:t>
      </w:r>
      <w:bookmarkEnd w:id="1"/>
    </w:p>
    <w:p w14:paraId="5FFA1CF5" w14:textId="3FA14F93" w:rsidR="00A20F73" w:rsidRPr="00CF0213" w:rsidRDefault="00000000">
      <w:pPr>
        <w:spacing w:after="0" w:line="408" w:lineRule="auto"/>
        <w:ind w:left="120"/>
        <w:jc w:val="center"/>
        <w:rPr>
          <w:lang w:val="ru-RU"/>
        </w:rPr>
      </w:pPr>
      <w:r w:rsidRPr="00CF0213">
        <w:rPr>
          <w:rFonts w:ascii="Times New Roman" w:hAnsi="Times New Roman"/>
          <w:b/>
          <w:color w:val="000000"/>
          <w:sz w:val="28"/>
          <w:lang w:val="ru-RU"/>
        </w:rPr>
        <w:t>МБОУ "СОШ с.</w:t>
      </w:r>
      <w:r w:rsidR="00CF0213">
        <w:rPr>
          <w:rFonts w:ascii="Times New Roman" w:hAnsi="Times New Roman"/>
          <w:b/>
          <w:color w:val="000000"/>
          <w:sz w:val="28"/>
          <w:lang w:val="ru-RU"/>
        </w:rPr>
        <w:t xml:space="preserve"> </w:t>
      </w:r>
      <w:r w:rsidRPr="00CF0213">
        <w:rPr>
          <w:rFonts w:ascii="Times New Roman" w:hAnsi="Times New Roman"/>
          <w:b/>
          <w:color w:val="000000"/>
          <w:sz w:val="28"/>
          <w:lang w:val="ru-RU"/>
        </w:rPr>
        <w:t>Павло</w:t>
      </w:r>
      <w:r w:rsidR="00CF0213">
        <w:rPr>
          <w:rFonts w:ascii="Times New Roman" w:hAnsi="Times New Roman"/>
          <w:b/>
          <w:color w:val="000000"/>
          <w:sz w:val="28"/>
          <w:lang w:val="ru-RU"/>
        </w:rPr>
        <w:t>-Ф</w:t>
      </w:r>
      <w:r w:rsidRPr="00CF0213">
        <w:rPr>
          <w:rFonts w:ascii="Times New Roman" w:hAnsi="Times New Roman"/>
          <w:b/>
          <w:color w:val="000000"/>
          <w:sz w:val="28"/>
          <w:lang w:val="ru-RU"/>
        </w:rPr>
        <w:t>едоровка"</w:t>
      </w:r>
    </w:p>
    <w:p w14:paraId="1935D08D" w14:textId="77777777" w:rsidR="00A20F73" w:rsidRPr="00CF0213" w:rsidRDefault="00A20F73">
      <w:pPr>
        <w:spacing w:after="0"/>
        <w:ind w:left="120"/>
        <w:rPr>
          <w:lang w:val="ru-RU"/>
        </w:rPr>
      </w:pPr>
    </w:p>
    <w:p w14:paraId="408E7A21" w14:textId="77777777" w:rsidR="00A20F73" w:rsidRPr="00CF0213" w:rsidRDefault="00A20F73">
      <w:pPr>
        <w:spacing w:after="0"/>
        <w:ind w:left="120"/>
        <w:rPr>
          <w:lang w:val="ru-RU"/>
        </w:rPr>
      </w:pPr>
    </w:p>
    <w:p w14:paraId="34F013B7" w14:textId="77777777" w:rsidR="00A20F73" w:rsidRPr="00CF0213" w:rsidRDefault="00A20F73">
      <w:pPr>
        <w:spacing w:after="0"/>
        <w:ind w:left="120"/>
        <w:rPr>
          <w:lang w:val="ru-RU"/>
        </w:rPr>
      </w:pPr>
    </w:p>
    <w:p w14:paraId="79311125" w14:textId="77777777" w:rsidR="00A20F73" w:rsidRPr="00CF0213" w:rsidRDefault="00A20F73">
      <w:pPr>
        <w:spacing w:after="0"/>
        <w:ind w:left="120"/>
        <w:rPr>
          <w:lang w:val="ru-RU"/>
        </w:rPr>
      </w:pPr>
    </w:p>
    <w:tbl>
      <w:tblPr>
        <w:tblW w:w="0" w:type="auto"/>
        <w:tblLook w:val="04A0" w:firstRow="1" w:lastRow="0" w:firstColumn="1" w:lastColumn="0" w:noHBand="0" w:noVBand="1"/>
      </w:tblPr>
      <w:tblGrid>
        <w:gridCol w:w="3114"/>
        <w:gridCol w:w="3115"/>
        <w:gridCol w:w="3115"/>
      </w:tblGrid>
      <w:tr w:rsidR="00A20F73" w14:paraId="238EBE46" w14:textId="77777777">
        <w:tc>
          <w:tcPr>
            <w:tcW w:w="3114" w:type="dxa"/>
          </w:tcPr>
          <w:p w14:paraId="6A6BA516" w14:textId="77777777" w:rsidR="00A20F73" w:rsidRDefault="00A20F73">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3EA92584" w14:textId="77777777" w:rsidR="00A20F73" w:rsidRDefault="00A20F73">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7A1121B3" w14:textId="77777777" w:rsidR="00A20F73" w:rsidRDefault="00000000">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14:paraId="7D4D7D93" w14:textId="3629297A" w:rsidR="00A20F73" w:rsidRPr="00C6307B" w:rsidRDefault="00000000" w:rsidP="00C6307B">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 ОО</w:t>
            </w:r>
          </w:p>
          <w:p w14:paraId="20D769DD" w14:textId="77777777" w:rsidR="00A20F73" w:rsidRDefault="00000000" w:rsidP="00C6307B">
            <w:pPr>
              <w:autoSpaceDE w:val="0"/>
              <w:autoSpaceDN w:val="0"/>
              <w:spacing w:after="0" w:line="240" w:lineRule="auto"/>
              <w:rPr>
                <w:rFonts w:ascii="Times New Roman" w:eastAsia="Times New Roman" w:hAnsi="Times New Roman"/>
                <w:color w:val="000000"/>
                <w:sz w:val="24"/>
                <w:szCs w:val="24"/>
                <w:lang w:val="ru-RU"/>
              </w:rPr>
            </w:pPr>
            <w:proofErr w:type="spellStart"/>
            <w:r>
              <w:rPr>
                <w:rFonts w:ascii="Times New Roman" w:eastAsia="Times New Roman" w:hAnsi="Times New Roman"/>
                <w:color w:val="000000"/>
                <w:sz w:val="24"/>
                <w:szCs w:val="24"/>
                <w:lang w:val="ru-RU"/>
              </w:rPr>
              <w:t>Рыполова</w:t>
            </w:r>
            <w:proofErr w:type="spellEnd"/>
            <w:r>
              <w:rPr>
                <w:rFonts w:ascii="Times New Roman" w:eastAsia="Times New Roman" w:hAnsi="Times New Roman"/>
                <w:color w:val="000000"/>
                <w:sz w:val="24"/>
                <w:szCs w:val="24"/>
                <w:lang w:val="ru-RU"/>
              </w:rPr>
              <w:t xml:space="preserve"> О. В.</w:t>
            </w:r>
          </w:p>
          <w:p w14:paraId="1FA3BCE8" w14:textId="77777777" w:rsidR="00CF0213" w:rsidRDefault="0000000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56-ОД </w:t>
            </w:r>
          </w:p>
          <w:p w14:paraId="030507B3" w14:textId="2A76839C" w:rsidR="00A20F73" w:rsidRDefault="0000000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«31» 08   2026 г.</w:t>
            </w:r>
          </w:p>
          <w:p w14:paraId="73050B48" w14:textId="77777777" w:rsidR="00A20F73" w:rsidRDefault="00A20F73">
            <w:pPr>
              <w:autoSpaceDE w:val="0"/>
              <w:autoSpaceDN w:val="0"/>
              <w:spacing w:after="120" w:line="240" w:lineRule="auto"/>
              <w:jc w:val="both"/>
              <w:rPr>
                <w:rFonts w:ascii="Times New Roman" w:eastAsia="Times New Roman" w:hAnsi="Times New Roman"/>
                <w:color w:val="000000"/>
                <w:sz w:val="24"/>
                <w:szCs w:val="24"/>
                <w:lang w:val="ru-RU"/>
              </w:rPr>
            </w:pPr>
          </w:p>
        </w:tc>
      </w:tr>
    </w:tbl>
    <w:p w14:paraId="36264A3D" w14:textId="77777777" w:rsidR="00A20F73" w:rsidRDefault="00A20F73">
      <w:pPr>
        <w:spacing w:after="0"/>
        <w:ind w:left="120"/>
      </w:pPr>
    </w:p>
    <w:p w14:paraId="75FAD296" w14:textId="77777777" w:rsidR="00A20F73" w:rsidRDefault="00A20F73">
      <w:pPr>
        <w:spacing w:after="0"/>
        <w:ind w:left="120"/>
      </w:pPr>
    </w:p>
    <w:p w14:paraId="326DA8D3" w14:textId="77777777" w:rsidR="00A20F73" w:rsidRDefault="00A20F73">
      <w:pPr>
        <w:spacing w:after="0"/>
        <w:ind w:left="120"/>
      </w:pPr>
    </w:p>
    <w:p w14:paraId="33F26285" w14:textId="77777777" w:rsidR="00A20F73" w:rsidRDefault="00A20F73">
      <w:pPr>
        <w:spacing w:after="0"/>
        <w:ind w:left="120"/>
      </w:pPr>
    </w:p>
    <w:p w14:paraId="74BA672C" w14:textId="77777777" w:rsidR="00A20F73" w:rsidRDefault="00A20F73">
      <w:pPr>
        <w:spacing w:after="0"/>
        <w:ind w:left="120"/>
      </w:pPr>
    </w:p>
    <w:p w14:paraId="2E15018A" w14:textId="77777777" w:rsidR="00A20F73" w:rsidRDefault="00000000">
      <w:pPr>
        <w:spacing w:after="0" w:line="408" w:lineRule="auto"/>
        <w:ind w:left="120"/>
        <w:jc w:val="center"/>
      </w:pPr>
      <w:r>
        <w:rPr>
          <w:rFonts w:ascii="Times New Roman" w:hAnsi="Times New Roman"/>
          <w:b/>
          <w:color w:val="000000"/>
          <w:sz w:val="28"/>
        </w:rPr>
        <w:t>РАБОЧАЯ ПРОГРАММА</w:t>
      </w:r>
    </w:p>
    <w:p w14:paraId="76E8DD07" w14:textId="77777777" w:rsidR="00A20F73" w:rsidRDefault="00000000">
      <w:pPr>
        <w:spacing w:after="0" w:line="408" w:lineRule="auto"/>
        <w:ind w:left="120"/>
        <w:jc w:val="center"/>
      </w:pPr>
      <w:r>
        <w:rPr>
          <w:rFonts w:ascii="Times New Roman" w:hAnsi="Times New Roman"/>
          <w:color w:val="000000"/>
          <w:sz w:val="28"/>
        </w:rPr>
        <w:t>(ID 11126596)</w:t>
      </w:r>
    </w:p>
    <w:p w14:paraId="5E7443D6" w14:textId="77777777" w:rsidR="00A20F73" w:rsidRDefault="00A20F73">
      <w:pPr>
        <w:spacing w:after="0"/>
        <w:ind w:left="120"/>
        <w:jc w:val="center"/>
      </w:pPr>
    </w:p>
    <w:p w14:paraId="2D5B50F8" w14:textId="77777777" w:rsidR="00A20F73" w:rsidRPr="00CF0213" w:rsidRDefault="00000000">
      <w:pPr>
        <w:spacing w:after="0" w:line="408" w:lineRule="auto"/>
        <w:ind w:left="120"/>
        <w:jc w:val="center"/>
        <w:rPr>
          <w:lang w:val="ru-RU"/>
        </w:rPr>
      </w:pPr>
      <w:r w:rsidRPr="00CF0213">
        <w:rPr>
          <w:rFonts w:ascii="Times New Roman" w:hAnsi="Times New Roman"/>
          <w:b/>
          <w:color w:val="000000"/>
          <w:sz w:val="28"/>
          <w:lang w:val="ru-RU"/>
        </w:rPr>
        <w:t>учебного предмета «Химия. Углубленный уровень»</w:t>
      </w:r>
    </w:p>
    <w:p w14:paraId="233E06F9" w14:textId="77777777" w:rsidR="00A20F73" w:rsidRPr="00CF0213" w:rsidRDefault="00000000">
      <w:pPr>
        <w:spacing w:after="0" w:line="408" w:lineRule="auto"/>
        <w:ind w:left="120"/>
        <w:jc w:val="center"/>
        <w:rPr>
          <w:lang w:val="ru-RU"/>
        </w:rPr>
      </w:pPr>
      <w:r w:rsidRPr="00CF0213">
        <w:rPr>
          <w:rFonts w:ascii="Times New Roman" w:hAnsi="Times New Roman"/>
          <w:color w:val="000000"/>
          <w:sz w:val="28"/>
          <w:lang w:val="ru-RU"/>
        </w:rPr>
        <w:t xml:space="preserve">для обучающихся 10 –11 классов </w:t>
      </w:r>
    </w:p>
    <w:p w14:paraId="1D9E3FDF" w14:textId="77777777" w:rsidR="00A20F73" w:rsidRPr="00CF0213" w:rsidRDefault="00A20F73">
      <w:pPr>
        <w:spacing w:after="0"/>
        <w:ind w:left="120"/>
        <w:jc w:val="center"/>
        <w:rPr>
          <w:lang w:val="ru-RU"/>
        </w:rPr>
      </w:pPr>
    </w:p>
    <w:p w14:paraId="5B051771" w14:textId="77777777" w:rsidR="00A20F73" w:rsidRPr="00CF0213" w:rsidRDefault="00A20F73">
      <w:pPr>
        <w:spacing w:after="0"/>
        <w:ind w:left="120"/>
        <w:jc w:val="center"/>
        <w:rPr>
          <w:lang w:val="ru-RU"/>
        </w:rPr>
      </w:pPr>
    </w:p>
    <w:p w14:paraId="6D612430" w14:textId="77777777" w:rsidR="00A20F73" w:rsidRPr="00CF0213" w:rsidRDefault="00A20F73">
      <w:pPr>
        <w:spacing w:after="0"/>
        <w:ind w:left="120"/>
        <w:jc w:val="center"/>
        <w:rPr>
          <w:lang w:val="ru-RU"/>
        </w:rPr>
      </w:pPr>
    </w:p>
    <w:p w14:paraId="42B632FC" w14:textId="77777777" w:rsidR="00A20F73" w:rsidRPr="00CF0213" w:rsidRDefault="00A20F73">
      <w:pPr>
        <w:spacing w:after="0"/>
        <w:ind w:left="120"/>
        <w:jc w:val="center"/>
        <w:rPr>
          <w:lang w:val="ru-RU"/>
        </w:rPr>
      </w:pPr>
    </w:p>
    <w:p w14:paraId="62CEB69A" w14:textId="77777777" w:rsidR="00A20F73" w:rsidRPr="00CF0213" w:rsidRDefault="00A20F73">
      <w:pPr>
        <w:spacing w:after="0"/>
        <w:ind w:left="120"/>
        <w:jc w:val="center"/>
        <w:rPr>
          <w:lang w:val="ru-RU"/>
        </w:rPr>
      </w:pPr>
    </w:p>
    <w:p w14:paraId="2F400F9B" w14:textId="77777777" w:rsidR="00A20F73" w:rsidRPr="00CF0213" w:rsidRDefault="00A20F73">
      <w:pPr>
        <w:spacing w:after="0"/>
        <w:ind w:left="120"/>
        <w:jc w:val="center"/>
        <w:rPr>
          <w:lang w:val="ru-RU"/>
        </w:rPr>
      </w:pPr>
    </w:p>
    <w:p w14:paraId="47A38918" w14:textId="77777777" w:rsidR="00A20F73" w:rsidRPr="00CF0213" w:rsidRDefault="00A20F73">
      <w:pPr>
        <w:spacing w:after="0"/>
        <w:ind w:left="120"/>
        <w:jc w:val="center"/>
        <w:rPr>
          <w:lang w:val="ru-RU"/>
        </w:rPr>
      </w:pPr>
    </w:p>
    <w:p w14:paraId="67CF4B1D" w14:textId="77777777" w:rsidR="00A20F73" w:rsidRPr="00CF0213" w:rsidRDefault="00A20F73">
      <w:pPr>
        <w:spacing w:after="0"/>
        <w:ind w:left="120"/>
        <w:jc w:val="center"/>
        <w:rPr>
          <w:lang w:val="ru-RU"/>
        </w:rPr>
      </w:pPr>
    </w:p>
    <w:p w14:paraId="168178DF" w14:textId="77777777" w:rsidR="00A20F73" w:rsidRPr="00CF0213" w:rsidRDefault="00A20F73">
      <w:pPr>
        <w:spacing w:after="0"/>
        <w:ind w:left="120"/>
        <w:jc w:val="center"/>
        <w:rPr>
          <w:lang w:val="ru-RU"/>
        </w:rPr>
      </w:pPr>
    </w:p>
    <w:p w14:paraId="0006B49E" w14:textId="77777777" w:rsidR="00A20F73" w:rsidRPr="00CF0213" w:rsidRDefault="00A20F73">
      <w:pPr>
        <w:spacing w:after="0"/>
        <w:ind w:left="120"/>
        <w:jc w:val="center"/>
        <w:rPr>
          <w:lang w:val="ru-RU"/>
        </w:rPr>
      </w:pPr>
    </w:p>
    <w:p w14:paraId="1C4BCE51" w14:textId="77777777" w:rsidR="00A20F73" w:rsidRPr="00CF0213" w:rsidRDefault="00A20F73">
      <w:pPr>
        <w:spacing w:after="0"/>
        <w:ind w:left="120"/>
        <w:jc w:val="center"/>
        <w:rPr>
          <w:lang w:val="ru-RU"/>
        </w:rPr>
      </w:pPr>
    </w:p>
    <w:p w14:paraId="2336C6C1" w14:textId="77777777" w:rsidR="00A20F73" w:rsidRPr="00CF0213" w:rsidRDefault="00A20F73">
      <w:pPr>
        <w:spacing w:after="0"/>
        <w:ind w:left="120"/>
        <w:jc w:val="center"/>
        <w:rPr>
          <w:lang w:val="ru-RU"/>
        </w:rPr>
      </w:pPr>
    </w:p>
    <w:p w14:paraId="0773AC9D" w14:textId="77777777" w:rsidR="00A20F73" w:rsidRPr="00CF0213" w:rsidRDefault="00000000">
      <w:pPr>
        <w:spacing w:after="0"/>
        <w:ind w:left="120"/>
        <w:jc w:val="center"/>
        <w:rPr>
          <w:lang w:val="ru-RU"/>
        </w:rPr>
      </w:pPr>
      <w:bookmarkStart w:id="2" w:name="8b243c2b-d9e4-44f5-a2b5-32ebc85ef21c"/>
      <w:r w:rsidRPr="00CF0213">
        <w:rPr>
          <w:rFonts w:ascii="Times New Roman" w:hAnsi="Times New Roman"/>
          <w:b/>
          <w:color w:val="000000"/>
          <w:sz w:val="28"/>
          <w:lang w:val="ru-RU"/>
        </w:rPr>
        <w:t>с. Павло-Федоровка</w:t>
      </w:r>
      <w:bookmarkEnd w:id="2"/>
      <w:r w:rsidRPr="00CF0213">
        <w:rPr>
          <w:rFonts w:ascii="Times New Roman" w:hAnsi="Times New Roman"/>
          <w:b/>
          <w:color w:val="000000"/>
          <w:sz w:val="28"/>
          <w:lang w:val="ru-RU"/>
        </w:rPr>
        <w:t xml:space="preserve"> </w:t>
      </w:r>
      <w:bookmarkStart w:id="3" w:name="eff2ddcc-9031-468a-8fe5-d9757d0c08db"/>
      <w:r w:rsidRPr="00CF0213">
        <w:rPr>
          <w:rFonts w:ascii="Times New Roman" w:hAnsi="Times New Roman"/>
          <w:b/>
          <w:color w:val="000000"/>
          <w:sz w:val="28"/>
          <w:lang w:val="ru-RU"/>
        </w:rPr>
        <w:t>2026</w:t>
      </w:r>
      <w:bookmarkEnd w:id="3"/>
    </w:p>
    <w:p w14:paraId="7BB1B5FC" w14:textId="77777777" w:rsidR="00A20F73" w:rsidRPr="00CF0213" w:rsidRDefault="00A20F73">
      <w:pPr>
        <w:spacing w:after="0"/>
        <w:ind w:left="120"/>
        <w:rPr>
          <w:lang w:val="ru-RU"/>
        </w:rPr>
      </w:pPr>
    </w:p>
    <w:p w14:paraId="5EEBAB91" w14:textId="77777777" w:rsidR="00A20F73" w:rsidRPr="00CF0213" w:rsidRDefault="00000000">
      <w:pPr>
        <w:spacing w:after="0" w:line="264" w:lineRule="auto"/>
        <w:ind w:firstLine="600"/>
        <w:jc w:val="both"/>
        <w:rPr>
          <w:lang w:val="ru-RU"/>
        </w:rPr>
      </w:pPr>
      <w:r w:rsidRPr="00CF0213">
        <w:rPr>
          <w:rFonts w:ascii="Times New Roman" w:hAnsi="Times New Roman"/>
          <w:b/>
          <w:color w:val="000000"/>
          <w:sz w:val="28"/>
          <w:lang w:val="ru-RU"/>
        </w:rPr>
        <w:lastRenderedPageBreak/>
        <w:t>ПОЯСНИТЕЛЬНАЯ ЗАПИСКА</w:t>
      </w:r>
    </w:p>
    <w:p w14:paraId="1221D2B0" w14:textId="77777777" w:rsidR="00A20F73" w:rsidRPr="00C6307B" w:rsidRDefault="00000000">
      <w:pPr>
        <w:spacing w:after="0" w:line="264" w:lineRule="auto"/>
        <w:ind w:firstLine="600"/>
        <w:jc w:val="both"/>
        <w:rPr>
          <w:lang w:val="ru-RU"/>
        </w:rPr>
      </w:pPr>
      <w:r w:rsidRPr="00CF0213">
        <w:rPr>
          <w:rFonts w:ascii="Times New Roman" w:hAnsi="Times New Roman"/>
          <w:color w:val="000000"/>
          <w:sz w:val="28"/>
          <w:lang w:val="ru-RU"/>
        </w:rPr>
        <w:t xml:space="preserve">Рабочая программа по 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федеральной образовательной программы среднего общего образования(ФОП СОО), представленных в Федеральном государственном образовательном стандарте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«Стратегии развития воспитания в Российской Федерации на период до 2025 года» (Распоряжение Правительства РФ от 29.05. </w:t>
      </w:r>
      <w:r w:rsidRPr="00C6307B">
        <w:rPr>
          <w:rFonts w:ascii="Times New Roman" w:hAnsi="Times New Roman"/>
          <w:color w:val="000000"/>
          <w:sz w:val="28"/>
          <w:lang w:val="ru-RU"/>
        </w:rPr>
        <w:t>2015 № 996 - р.).</w:t>
      </w:r>
    </w:p>
    <w:p w14:paraId="369C6AD4"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Химия на уровне углублённого изучения занимает важное место в системе естественно-научного образования учащихся 10–11 классов. Изучение предмета, реализуемое в условиях дифференцированного, профильного обучения, призвано обеспечить общеобразовательную и общекультурную подготовку выпускников школы, необходимую для адаптации их к быстро меняющимся условиям жизни в социуме, а также для продолжения обучения в организациях профессионального образования, в которых химия является одной из приоритетных дисциплин.</w:t>
      </w:r>
    </w:p>
    <w:p w14:paraId="29BB0608" w14:textId="77777777" w:rsidR="00A20F73" w:rsidRDefault="00000000">
      <w:pPr>
        <w:spacing w:after="0" w:line="264" w:lineRule="auto"/>
        <w:ind w:firstLine="600"/>
        <w:jc w:val="both"/>
      </w:pPr>
      <w:r w:rsidRPr="00CF0213">
        <w:rPr>
          <w:rFonts w:ascii="Times New Roman" w:hAnsi="Times New Roman"/>
          <w:color w:val="000000"/>
          <w:sz w:val="28"/>
          <w:lang w:val="ru-RU"/>
        </w:rPr>
        <w:t xml:space="preserve">В программе по химии назначение предмета «Химия» получает подробную интерпретацию в соответствии с основополагающими положениями ФГОС СОО о взаимообусловленности целей, содержания, результатов обучения и требований к уровню подготовки выпускников. </w:t>
      </w:r>
      <w:proofErr w:type="spellStart"/>
      <w:r>
        <w:rPr>
          <w:rFonts w:ascii="Times New Roman" w:hAnsi="Times New Roman"/>
          <w:color w:val="000000"/>
          <w:sz w:val="28"/>
        </w:rPr>
        <w:t>Свидетельством</w:t>
      </w:r>
      <w:proofErr w:type="spellEnd"/>
      <w:r>
        <w:rPr>
          <w:rFonts w:ascii="Times New Roman" w:hAnsi="Times New Roman"/>
          <w:color w:val="000000"/>
          <w:sz w:val="28"/>
        </w:rPr>
        <w:t xml:space="preserve"> </w:t>
      </w:r>
      <w:proofErr w:type="spellStart"/>
      <w:r>
        <w:rPr>
          <w:rFonts w:ascii="Times New Roman" w:hAnsi="Times New Roman"/>
          <w:color w:val="000000"/>
          <w:sz w:val="28"/>
        </w:rPr>
        <w:t>тому</w:t>
      </w:r>
      <w:proofErr w:type="spellEnd"/>
      <w:r>
        <w:rPr>
          <w:rFonts w:ascii="Times New Roman" w:hAnsi="Times New Roman"/>
          <w:color w:val="000000"/>
          <w:sz w:val="28"/>
        </w:rPr>
        <w:t xml:space="preserve"> </w:t>
      </w:r>
      <w:proofErr w:type="spellStart"/>
      <w:r>
        <w:rPr>
          <w:rFonts w:ascii="Times New Roman" w:hAnsi="Times New Roman"/>
          <w:color w:val="000000"/>
          <w:sz w:val="28"/>
        </w:rPr>
        <w:t>являются</w:t>
      </w:r>
      <w:proofErr w:type="spellEnd"/>
      <w:r>
        <w:rPr>
          <w:rFonts w:ascii="Times New Roman" w:hAnsi="Times New Roman"/>
          <w:color w:val="000000"/>
          <w:sz w:val="28"/>
        </w:rPr>
        <w:t xml:space="preserve"> </w:t>
      </w:r>
      <w:proofErr w:type="spellStart"/>
      <w:r>
        <w:rPr>
          <w:rFonts w:ascii="Times New Roman" w:hAnsi="Times New Roman"/>
          <w:color w:val="000000"/>
          <w:sz w:val="28"/>
        </w:rPr>
        <w:t>следующие</w:t>
      </w:r>
      <w:proofErr w:type="spellEnd"/>
      <w:r>
        <w:rPr>
          <w:rFonts w:ascii="Times New Roman" w:hAnsi="Times New Roman"/>
          <w:color w:val="000000"/>
          <w:sz w:val="28"/>
        </w:rPr>
        <w:t xml:space="preserve"> </w:t>
      </w:r>
      <w:proofErr w:type="spellStart"/>
      <w:r>
        <w:rPr>
          <w:rFonts w:ascii="Times New Roman" w:hAnsi="Times New Roman"/>
          <w:color w:val="000000"/>
          <w:sz w:val="28"/>
        </w:rPr>
        <w:t>выполняемые</w:t>
      </w:r>
      <w:proofErr w:type="spellEnd"/>
      <w:r>
        <w:rPr>
          <w:rFonts w:ascii="Times New Roman" w:hAnsi="Times New Roman"/>
          <w:color w:val="000000"/>
          <w:sz w:val="28"/>
        </w:rPr>
        <w:t xml:space="preserve"> </w:t>
      </w:r>
      <w:proofErr w:type="spellStart"/>
      <w:r>
        <w:rPr>
          <w:rFonts w:ascii="Times New Roman" w:hAnsi="Times New Roman"/>
          <w:color w:val="000000"/>
          <w:sz w:val="28"/>
        </w:rPr>
        <w:t>программой</w:t>
      </w:r>
      <w:proofErr w:type="spellEnd"/>
      <w:r>
        <w:rPr>
          <w:rFonts w:ascii="Times New Roman" w:hAnsi="Times New Roman"/>
          <w:color w:val="000000"/>
          <w:sz w:val="28"/>
        </w:rPr>
        <w:t xml:space="preserve"> </w:t>
      </w:r>
      <w:proofErr w:type="spellStart"/>
      <w:r>
        <w:rPr>
          <w:rFonts w:ascii="Times New Roman" w:hAnsi="Times New Roman"/>
          <w:color w:val="000000"/>
          <w:sz w:val="28"/>
        </w:rPr>
        <w:t>по</w:t>
      </w:r>
      <w:proofErr w:type="spellEnd"/>
      <w:r>
        <w:rPr>
          <w:rFonts w:ascii="Times New Roman" w:hAnsi="Times New Roman"/>
          <w:color w:val="000000"/>
          <w:sz w:val="28"/>
        </w:rPr>
        <w:t xml:space="preserve"> </w:t>
      </w:r>
      <w:proofErr w:type="spellStart"/>
      <w:r>
        <w:rPr>
          <w:rFonts w:ascii="Times New Roman" w:hAnsi="Times New Roman"/>
          <w:color w:val="000000"/>
          <w:sz w:val="28"/>
        </w:rPr>
        <w:t>химии</w:t>
      </w:r>
      <w:proofErr w:type="spellEnd"/>
      <w:r>
        <w:rPr>
          <w:rFonts w:ascii="Times New Roman" w:hAnsi="Times New Roman"/>
          <w:color w:val="000000"/>
          <w:sz w:val="28"/>
        </w:rPr>
        <w:t xml:space="preserve"> </w:t>
      </w:r>
      <w:proofErr w:type="spellStart"/>
      <w:r>
        <w:rPr>
          <w:rFonts w:ascii="Times New Roman" w:hAnsi="Times New Roman"/>
          <w:color w:val="000000"/>
          <w:sz w:val="28"/>
        </w:rPr>
        <w:t>функции</w:t>
      </w:r>
      <w:proofErr w:type="spellEnd"/>
      <w:r>
        <w:rPr>
          <w:rFonts w:ascii="Times New Roman" w:hAnsi="Times New Roman"/>
          <w:color w:val="000000"/>
          <w:sz w:val="28"/>
        </w:rPr>
        <w:t>:</w:t>
      </w:r>
    </w:p>
    <w:p w14:paraId="06E33188" w14:textId="77777777" w:rsidR="00A20F73" w:rsidRPr="00CF0213" w:rsidRDefault="00000000">
      <w:pPr>
        <w:numPr>
          <w:ilvl w:val="0"/>
          <w:numId w:val="1"/>
        </w:numPr>
        <w:spacing w:after="0" w:line="264" w:lineRule="auto"/>
        <w:jc w:val="both"/>
        <w:rPr>
          <w:lang w:val="ru-RU"/>
        </w:rPr>
      </w:pPr>
      <w:r w:rsidRPr="00CF0213">
        <w:rPr>
          <w:rFonts w:ascii="Times New Roman" w:hAnsi="Times New Roman"/>
          <w:color w:val="000000"/>
          <w:sz w:val="28"/>
          <w:lang w:val="ru-RU"/>
        </w:rPr>
        <w:t>информационно-методическая, реализация которой обеспечивает получение представления о целях, содержании, общей стратегии обучения, воспитания и развития обучающихся средствами предмета, изучаемого в рамках конкретного профиля;</w:t>
      </w:r>
    </w:p>
    <w:p w14:paraId="54EFF2F7" w14:textId="77777777" w:rsidR="00A20F73" w:rsidRPr="00CF0213" w:rsidRDefault="00000000">
      <w:pPr>
        <w:numPr>
          <w:ilvl w:val="0"/>
          <w:numId w:val="1"/>
        </w:numPr>
        <w:spacing w:after="0" w:line="264" w:lineRule="auto"/>
        <w:jc w:val="both"/>
        <w:rPr>
          <w:lang w:val="ru-RU"/>
        </w:rPr>
      </w:pPr>
      <w:r w:rsidRPr="00CF0213">
        <w:rPr>
          <w:rFonts w:ascii="Times New Roman" w:hAnsi="Times New Roman"/>
          <w:color w:val="000000"/>
          <w:sz w:val="28"/>
          <w:lang w:val="ru-RU"/>
        </w:rPr>
        <w:t>организационно-планирующая, которая предусматривает определение: принципов структурирования и последовательности изучения учебного материала, количественных и качественных его характеристик; подходов к формированию содержательной основы контроля и оценки образовательных достижений обучающихся в рамках итоговой аттестации в форме единого государственного экзамена по химии.</w:t>
      </w:r>
    </w:p>
    <w:p w14:paraId="1448CF4A"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Программа для углублённого изучения химии: </w:t>
      </w:r>
    </w:p>
    <w:p w14:paraId="48451064" w14:textId="77777777" w:rsidR="00A20F73" w:rsidRPr="00CF0213" w:rsidRDefault="00000000">
      <w:pPr>
        <w:numPr>
          <w:ilvl w:val="0"/>
          <w:numId w:val="2"/>
        </w:numPr>
        <w:spacing w:after="0" w:line="264" w:lineRule="auto"/>
        <w:jc w:val="both"/>
        <w:rPr>
          <w:lang w:val="ru-RU"/>
        </w:rPr>
      </w:pPr>
      <w:r w:rsidRPr="00CF0213">
        <w:rPr>
          <w:rFonts w:ascii="Times New Roman" w:hAnsi="Times New Roman"/>
          <w:color w:val="000000"/>
          <w:sz w:val="28"/>
          <w:lang w:val="ru-RU"/>
        </w:rPr>
        <w:lastRenderedPageBreak/>
        <w:t xml:space="preserve">устанавливает инвариантное предметное содержание, обязательное для изучения в рамках отдельных профилей, предусматривает распределение и структурирование его по классам, основным содержательным линиям/разделам курса; </w:t>
      </w:r>
    </w:p>
    <w:p w14:paraId="1C92A33F" w14:textId="77777777" w:rsidR="00A20F73" w:rsidRPr="00CF0213" w:rsidRDefault="00000000">
      <w:pPr>
        <w:numPr>
          <w:ilvl w:val="0"/>
          <w:numId w:val="2"/>
        </w:numPr>
        <w:spacing w:after="0" w:line="264" w:lineRule="auto"/>
        <w:jc w:val="both"/>
        <w:rPr>
          <w:lang w:val="ru-RU"/>
        </w:rPr>
      </w:pPr>
      <w:r w:rsidRPr="00CF0213">
        <w:rPr>
          <w:rFonts w:ascii="Times New Roman" w:hAnsi="Times New Roman"/>
          <w:color w:val="000000"/>
          <w:sz w:val="28"/>
          <w:lang w:val="ru-RU"/>
        </w:rPr>
        <w:t xml:space="preserve">даёт примерное распределение учебного времени, рекомендуемого для изучения отдельных тем; </w:t>
      </w:r>
    </w:p>
    <w:p w14:paraId="408D7656" w14:textId="77777777" w:rsidR="00A20F73" w:rsidRPr="00CF0213" w:rsidRDefault="00000000">
      <w:pPr>
        <w:numPr>
          <w:ilvl w:val="0"/>
          <w:numId w:val="2"/>
        </w:numPr>
        <w:spacing w:after="0" w:line="264" w:lineRule="auto"/>
        <w:jc w:val="both"/>
        <w:rPr>
          <w:lang w:val="ru-RU"/>
        </w:rPr>
      </w:pPr>
      <w:r w:rsidRPr="00CF0213">
        <w:rPr>
          <w:rFonts w:ascii="Times New Roman" w:hAnsi="Times New Roman"/>
          <w:color w:val="000000"/>
          <w:sz w:val="28"/>
          <w:lang w:val="ru-RU"/>
        </w:rPr>
        <w:t xml:space="preserve">предлагает примерную последовательность изучения учебного материала с учётом логики построения курса, </w:t>
      </w:r>
      <w:proofErr w:type="spellStart"/>
      <w:r w:rsidRPr="00CF0213">
        <w:rPr>
          <w:rFonts w:ascii="Times New Roman" w:hAnsi="Times New Roman"/>
          <w:color w:val="000000"/>
          <w:sz w:val="28"/>
          <w:lang w:val="ru-RU"/>
        </w:rPr>
        <w:t>внутрипредметных</w:t>
      </w:r>
      <w:proofErr w:type="spellEnd"/>
      <w:r w:rsidRPr="00CF0213">
        <w:rPr>
          <w:rFonts w:ascii="Times New Roman" w:hAnsi="Times New Roman"/>
          <w:color w:val="000000"/>
          <w:sz w:val="28"/>
          <w:lang w:val="ru-RU"/>
        </w:rPr>
        <w:t xml:space="preserve"> и межпредметных связей;</w:t>
      </w:r>
    </w:p>
    <w:p w14:paraId="0E01A1E7" w14:textId="77777777" w:rsidR="00A20F73" w:rsidRPr="00CF0213" w:rsidRDefault="00000000">
      <w:pPr>
        <w:numPr>
          <w:ilvl w:val="0"/>
          <w:numId w:val="2"/>
        </w:numPr>
        <w:spacing w:after="0" w:line="264" w:lineRule="auto"/>
        <w:jc w:val="both"/>
        <w:rPr>
          <w:lang w:val="ru-RU"/>
        </w:rPr>
      </w:pPr>
      <w:r w:rsidRPr="00CF0213">
        <w:rPr>
          <w:rFonts w:ascii="Times New Roman" w:hAnsi="Times New Roman"/>
          <w:color w:val="000000"/>
          <w:sz w:val="28"/>
          <w:lang w:val="ru-RU"/>
        </w:rPr>
        <w:t>даёт методическую интерпретацию целей и задач изучения предмета на углублённом уровне с учётом современных приоритетов в системе среднего общего образования, содержательной характеристики планируемых результатов освоения основной образовательной программы среднего общего образования (личностных, метапредметных, предметных), а также с учётом основных видов учебно-познавательных действий обучающегося по освоению содержания предмета.</w:t>
      </w:r>
    </w:p>
    <w:p w14:paraId="6FACDA88"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По всем названным позициям в программе по химии предусмотрена преемственность с обучением химии на уровне основного общего образования. За пределами установленной программой по химии обязательной (инвариантной) составляющей содержания учебного предмета «Химия» остаётся возможность выбора его вариативной составляющей, которая должна определяться в соответствии с направлением конкретного профиля обучения. </w:t>
      </w:r>
    </w:p>
    <w:p w14:paraId="55487569"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В соответствии с концептуальными положениями ФГОС СОО о назначении предметов базового и углублённого уровней в системе дифференцированного обучения на уровне среднего общего образования химия на уровне углублённого изучения направлен на реализацию преемственности с последующим этапом получения химического образования в рамках изучения специальных естественно-научных и химических дисциплин в вузах и организациях среднего профессионального образования. В этой связи изучение предмета «Химия» ориентировано преимущественно на расширение и углубление теоретической и практической подготовки обучающихся, выбравших определённый профиль обучения, в том числе с перспективой последующего получения химического образования в организациях профессионального образования. Наряду с этим, в свете требований ФГОС СОО к планируемым результатам освоения федеральной образовательной программы среднего общего образования изучение предмета «Химия» ориентировано также на решение задач </w:t>
      </w:r>
      <w:r w:rsidRPr="00CF0213">
        <w:rPr>
          <w:rFonts w:ascii="Times New Roman" w:hAnsi="Times New Roman"/>
          <w:color w:val="000000"/>
          <w:sz w:val="28"/>
          <w:lang w:val="ru-RU"/>
        </w:rPr>
        <w:lastRenderedPageBreak/>
        <w:t xml:space="preserve">воспитания и социального развития обучающихся, на формирование у них </w:t>
      </w:r>
      <w:proofErr w:type="spellStart"/>
      <w:r w:rsidRPr="00CF0213">
        <w:rPr>
          <w:rFonts w:ascii="Times New Roman" w:hAnsi="Times New Roman"/>
          <w:color w:val="000000"/>
          <w:sz w:val="28"/>
          <w:lang w:val="ru-RU"/>
        </w:rPr>
        <w:t>общеинтеллектуальных</w:t>
      </w:r>
      <w:proofErr w:type="spellEnd"/>
      <w:r w:rsidRPr="00CF0213">
        <w:rPr>
          <w:rFonts w:ascii="Times New Roman" w:hAnsi="Times New Roman"/>
          <w:color w:val="000000"/>
          <w:sz w:val="28"/>
          <w:lang w:val="ru-RU"/>
        </w:rPr>
        <w:t xml:space="preserve"> умений, умений рационализации учебного труда и обобщённых способов деятельности, имеющих междисциплинарный, </w:t>
      </w:r>
      <w:proofErr w:type="spellStart"/>
      <w:r w:rsidRPr="00CF0213">
        <w:rPr>
          <w:rFonts w:ascii="Times New Roman" w:hAnsi="Times New Roman"/>
          <w:color w:val="000000"/>
          <w:sz w:val="28"/>
          <w:lang w:val="ru-RU"/>
        </w:rPr>
        <w:t>надпредметный</w:t>
      </w:r>
      <w:proofErr w:type="spellEnd"/>
      <w:r w:rsidRPr="00CF0213">
        <w:rPr>
          <w:rFonts w:ascii="Times New Roman" w:hAnsi="Times New Roman"/>
          <w:color w:val="000000"/>
          <w:sz w:val="28"/>
          <w:lang w:val="ru-RU"/>
        </w:rPr>
        <w:t xml:space="preserve"> характер. </w:t>
      </w:r>
    </w:p>
    <w:p w14:paraId="57CD2D76"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Составляющими предмета «Химия» на уровне углублённого изучения являются углублённые курсы – «Органическая химия» и «Общая и неорганическая химия». При определении подходов к отбору и структурной организации содержания этих курсов в программе по химии за основу приняты положения ФГОС СОО о различиях базового и углублённого уровней изучения предмета.</w:t>
      </w:r>
    </w:p>
    <w:p w14:paraId="7555EC6B"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Основу содержания курсов «Органическая химия» и «Общая и неорганическая химия» составляет совокупность предметных знаний и умений, относящихся к базовому уровню изучения предмета. Эта система знаний получает определённое теоретическое дополнение, позволяющее осознанно освоить существенно больший объём фактологического материала. Так, на углублённом уровне изучения предмета обеспечена возможность значительного увеличения объёма знаний о химических элементах и свойствах их соединений на основе расширения и углубления представлений о строении вещества, химической связи и закономерностях протекания реакций, рассматриваемых с точки зрения химической кинетики и термодинамики. Изучение периодического закона и Периодической системы химических элементов базируется на современных квантовомеханических представлениях о строении атома. Химическая связь объясняется с точки зрения энергетических изменений при её образовании и разрушении, а также с точки зрения механизмов её образования. Изучение типов реакций дополняется формированием представлений об электрохимических процессах и электролизе расплавов и растворов веществ. В курсе органической химии при рассмотрении реакционной способности соединений уделяется особое внимание вопросам об электронных эффектах, о взаимном влиянии атомов в молекулах и механизмах реакций.</w:t>
      </w:r>
    </w:p>
    <w:p w14:paraId="7C5BBBEE"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Особое значение имеет то, что на содержание курсов химии углублённого уровня изучения для классов определённого профиля (главным образом на их структуру и характер дополнений к общей системе предметных знаний) оказывают влияние смежные предметы. Так, например, в содержании предмета для классов химико-физического профиля большое значение будут иметь элементы учебного материала по общей химии. При изучении предмета в данном случае акцент будет сделан на общность методов познания, общность законов и теорий в химии и в физике: атомно-молекулярная теория (молекулярная теория в физике), законы сохранения </w:t>
      </w:r>
      <w:r w:rsidRPr="00CF0213">
        <w:rPr>
          <w:rFonts w:ascii="Times New Roman" w:hAnsi="Times New Roman"/>
          <w:color w:val="000000"/>
          <w:sz w:val="28"/>
          <w:lang w:val="ru-RU"/>
        </w:rPr>
        <w:lastRenderedPageBreak/>
        <w:t>массы и энергии, законы термодинамики, электролиза, представления о строении веществ и другое.</w:t>
      </w:r>
    </w:p>
    <w:p w14:paraId="66458B6D"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В то же время в содержании предмета для классов химико-биологического профиля больший удельный вес будет иметь органическая химия. В этом случае предоставляется возможность для более обстоятельного рассмотрения химической организации клетки как биологической системы, в состав которой входят, к примеру, такие структурные компоненты, как липиды, белки, углеводы, нуклеиновые кислоты и другие. При этом знания о составе и свойствах представителей основных классов органических веществ служат основой для изучения сущности процессов фотосинтеза, дыхания, пищеварения.</w:t>
      </w:r>
    </w:p>
    <w:p w14:paraId="1502B914"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В плане формирования основ научного мировоззрения, освоения общенаучных методов познания и опыта практического применения научных знаний изучение предмета «Химия» на углублённом уровне основано на межпредметных связях с учебными предметами.</w:t>
      </w:r>
    </w:p>
    <w:p w14:paraId="2482FDFF"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При изучении учебного предмета «Химия» на углублённом уровне также, как на уровне основного и среднего общего образования (на базовом уровне), задачей первостепенной значимости является формирование основ науки химии как области современного естествознания, практической деятельности человека и одного из компонентов мировой культуры. Решение этой задачи на углублённом уровне изучения предмета предполагает реализацию таких целей, как:</w:t>
      </w:r>
    </w:p>
    <w:p w14:paraId="5056EF49" w14:textId="77777777" w:rsidR="00A20F73" w:rsidRPr="00CF0213" w:rsidRDefault="00000000">
      <w:pPr>
        <w:numPr>
          <w:ilvl w:val="0"/>
          <w:numId w:val="3"/>
        </w:numPr>
        <w:spacing w:after="0" w:line="264" w:lineRule="auto"/>
        <w:jc w:val="both"/>
        <w:rPr>
          <w:lang w:val="ru-RU"/>
        </w:rPr>
      </w:pPr>
      <w:r w:rsidRPr="00CF0213">
        <w:rPr>
          <w:rFonts w:ascii="Times New Roman" w:hAnsi="Times New Roman"/>
          <w:color w:val="000000"/>
          <w:sz w:val="28"/>
          <w:lang w:val="ru-RU"/>
        </w:rPr>
        <w:t>формирование представлений: о материальном единстве мира, закономерностях и познаваемости явлений природы, о месте химии в системе естественных наук и её ведущей роли в обеспечении устойчивого развития человечества: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w:t>
      </w:r>
    </w:p>
    <w:p w14:paraId="3226A095" w14:textId="77777777" w:rsidR="00A20F73" w:rsidRPr="00CF0213" w:rsidRDefault="00000000">
      <w:pPr>
        <w:numPr>
          <w:ilvl w:val="0"/>
          <w:numId w:val="3"/>
        </w:numPr>
        <w:spacing w:after="0" w:line="264" w:lineRule="auto"/>
        <w:jc w:val="both"/>
        <w:rPr>
          <w:lang w:val="ru-RU"/>
        </w:rPr>
      </w:pPr>
      <w:r w:rsidRPr="00CF0213">
        <w:rPr>
          <w:rFonts w:ascii="Times New Roman" w:hAnsi="Times New Roman"/>
          <w:color w:val="000000"/>
          <w:sz w:val="28"/>
          <w:lang w:val="ru-RU"/>
        </w:rPr>
        <w:t>освоение системы знаний, лежащих в основе химической составляющей естественно-научной картины мира: фундаментальных понятий, законов и теорий химии, современных представлений о строении вещества на разных уровнях – атомном, ионно-молекулярном, надмолекулярном, о термодинамических и кинетических закономерностях протекания химических реакций, о химическом равновесии, растворах и дисперсных системах, об общих научных принципах химического производства;</w:t>
      </w:r>
    </w:p>
    <w:p w14:paraId="0EEB3E89" w14:textId="77777777" w:rsidR="00A20F73" w:rsidRPr="00CF0213" w:rsidRDefault="00000000">
      <w:pPr>
        <w:numPr>
          <w:ilvl w:val="0"/>
          <w:numId w:val="3"/>
        </w:numPr>
        <w:spacing w:after="0" w:line="264" w:lineRule="auto"/>
        <w:jc w:val="both"/>
        <w:rPr>
          <w:lang w:val="ru-RU"/>
        </w:rPr>
      </w:pPr>
      <w:r w:rsidRPr="00CF0213">
        <w:rPr>
          <w:rFonts w:ascii="Times New Roman" w:hAnsi="Times New Roman"/>
          <w:color w:val="000000"/>
          <w:sz w:val="28"/>
          <w:lang w:val="ru-RU"/>
        </w:rPr>
        <w:lastRenderedPageBreak/>
        <w:t>формирование у обучающихся осознанного понимания востребованности системных химических знаний для объяснения ключевых идей и проблем современной химии, для объяснения и прогнозирования явлений, имеющих естественно-научную природу; грамотного решения проблем, связанных с химией, прогнозирования, анализа и оценки с позиций экологической безопасности последствий бытовой и производственной деятельности человека, связанной с химическим производством, использованием и переработкой веществ;</w:t>
      </w:r>
    </w:p>
    <w:p w14:paraId="71CACF67" w14:textId="77777777" w:rsidR="00A20F73" w:rsidRPr="00CF0213" w:rsidRDefault="00000000">
      <w:pPr>
        <w:numPr>
          <w:ilvl w:val="0"/>
          <w:numId w:val="3"/>
        </w:numPr>
        <w:spacing w:after="0" w:line="264" w:lineRule="auto"/>
        <w:jc w:val="both"/>
        <w:rPr>
          <w:lang w:val="ru-RU"/>
        </w:rPr>
      </w:pPr>
      <w:r w:rsidRPr="00CF0213">
        <w:rPr>
          <w:rFonts w:ascii="Times New Roman" w:hAnsi="Times New Roman"/>
          <w:color w:val="000000"/>
          <w:sz w:val="28"/>
          <w:lang w:val="ru-RU"/>
        </w:rPr>
        <w:t>углубление представлений о научных методах познания, необходимых для приобретения умений ориентироваться в мире веществ и объяснения химических явлений, имеющих место в природе, в практической деятельности и повседневной жизни.</w:t>
      </w:r>
    </w:p>
    <w:p w14:paraId="0C83A71F" w14:textId="77777777" w:rsidR="00A20F73" w:rsidRPr="00CF0213" w:rsidRDefault="00000000">
      <w:pPr>
        <w:spacing w:after="0" w:line="264" w:lineRule="auto"/>
        <w:ind w:left="120"/>
        <w:jc w:val="both"/>
        <w:rPr>
          <w:lang w:val="ru-RU"/>
        </w:rPr>
      </w:pPr>
      <w:r w:rsidRPr="00CF0213">
        <w:rPr>
          <w:rFonts w:ascii="Times New Roman" w:hAnsi="Times New Roman"/>
          <w:color w:val="000000"/>
          <w:sz w:val="28"/>
          <w:lang w:val="ru-RU"/>
        </w:rPr>
        <w:t xml:space="preserve"> В плане реализации первоочередных воспитательных и развивающих функций целостной системы среднего общего образования при изучении предмета «Химия» на углублённом уровне особую актуальность приобретают такие цели и задачи, как:</w:t>
      </w:r>
    </w:p>
    <w:p w14:paraId="31AEF7C0" w14:textId="77777777" w:rsidR="00A20F73" w:rsidRPr="00CF0213" w:rsidRDefault="00000000">
      <w:pPr>
        <w:numPr>
          <w:ilvl w:val="0"/>
          <w:numId w:val="4"/>
        </w:numPr>
        <w:spacing w:after="0" w:line="264" w:lineRule="auto"/>
        <w:jc w:val="both"/>
        <w:rPr>
          <w:lang w:val="ru-RU"/>
        </w:rPr>
      </w:pPr>
      <w:r w:rsidRPr="00CF0213">
        <w:rPr>
          <w:rFonts w:ascii="Times New Roman" w:hAnsi="Times New Roman"/>
          <w:color w:val="000000"/>
          <w:sz w:val="28"/>
          <w:lang w:val="ru-RU"/>
        </w:rPr>
        <w:t>воспитание убеждённости в познаваемости явлений природы, уважения к процессу творчества в области теоретических и прикладных исследований в химии, формирование мировоззрения, соответствующего современному уровню развития науки;</w:t>
      </w:r>
    </w:p>
    <w:p w14:paraId="20635007" w14:textId="77777777" w:rsidR="00A20F73" w:rsidRPr="00CF0213" w:rsidRDefault="00000000">
      <w:pPr>
        <w:numPr>
          <w:ilvl w:val="0"/>
          <w:numId w:val="4"/>
        </w:numPr>
        <w:spacing w:after="0" w:line="264" w:lineRule="auto"/>
        <w:jc w:val="both"/>
        <w:rPr>
          <w:lang w:val="ru-RU"/>
        </w:rPr>
      </w:pPr>
      <w:r w:rsidRPr="00CF0213">
        <w:rPr>
          <w:rFonts w:ascii="Times New Roman" w:hAnsi="Times New Roman"/>
          <w:color w:val="000000"/>
          <w:sz w:val="28"/>
          <w:lang w:val="ru-RU"/>
        </w:rPr>
        <w:t>развитие мотивации к обучению и познанию, способностей к самоконтролю и самовоспитанию на основе усвоения общечеловеческих ценностей;</w:t>
      </w:r>
    </w:p>
    <w:p w14:paraId="1D01D6C4" w14:textId="77777777" w:rsidR="00A20F73" w:rsidRPr="00CF0213" w:rsidRDefault="00000000">
      <w:pPr>
        <w:numPr>
          <w:ilvl w:val="0"/>
          <w:numId w:val="4"/>
        </w:numPr>
        <w:spacing w:after="0" w:line="264" w:lineRule="auto"/>
        <w:jc w:val="both"/>
        <w:rPr>
          <w:lang w:val="ru-RU"/>
        </w:rPr>
      </w:pPr>
      <w:r w:rsidRPr="00CF0213">
        <w:rPr>
          <w:rFonts w:ascii="Times New Roman" w:hAnsi="Times New Roman"/>
          <w:color w:val="000000"/>
          <w:sz w:val="28"/>
          <w:lang w:val="ru-RU"/>
        </w:rPr>
        <w:t>развитие познавательных интересов, интеллектуальных и творческих способностей обучающихся, формирование у них сознательного отношения к самообразованию и непрерывному образованию как условию успешной профессиональной и общественной деятельности, ответственного отношения к своему здоровью и потребности в здоровом образе жизни;</w:t>
      </w:r>
    </w:p>
    <w:p w14:paraId="6A98D5D9" w14:textId="77777777" w:rsidR="00A20F73" w:rsidRPr="00CF0213" w:rsidRDefault="00000000">
      <w:pPr>
        <w:numPr>
          <w:ilvl w:val="0"/>
          <w:numId w:val="4"/>
        </w:numPr>
        <w:spacing w:after="0" w:line="264" w:lineRule="auto"/>
        <w:jc w:val="both"/>
        <w:rPr>
          <w:lang w:val="ru-RU"/>
        </w:rPr>
      </w:pPr>
      <w:r w:rsidRPr="00CF0213">
        <w:rPr>
          <w:rFonts w:ascii="Times New Roman" w:hAnsi="Times New Roman"/>
          <w:color w:val="000000"/>
          <w:sz w:val="28"/>
          <w:lang w:val="ru-RU"/>
        </w:rPr>
        <w:t>формирование умений и навыков разумного природопользования, развитие экологической культуры, приобретение опыта общественно-полезной экологической деятельности.</w:t>
      </w:r>
    </w:p>
    <w:p w14:paraId="0450CBF7" w14:textId="77777777" w:rsidR="00A20F73" w:rsidRPr="00CF0213" w:rsidRDefault="00000000">
      <w:pPr>
        <w:spacing w:after="0" w:line="264" w:lineRule="auto"/>
        <w:ind w:left="120"/>
        <w:jc w:val="both"/>
        <w:rPr>
          <w:lang w:val="ru-RU"/>
        </w:rPr>
      </w:pPr>
      <w:bookmarkStart w:id="4" w:name="a144c275-5dda-41db-8d94-37f2810a0979"/>
      <w:r w:rsidRPr="00CF0213">
        <w:rPr>
          <w:rFonts w:ascii="Times New Roman" w:hAnsi="Times New Roman"/>
          <w:color w:val="000000"/>
          <w:sz w:val="28"/>
          <w:lang w:val="ru-RU"/>
        </w:rPr>
        <w:t>Общее число часов, предусмотренных для изучения химии на углубленном уровне среднего общего образования, составляет 204 часов: в 10 классе – 102 часа (3 часа в неделю), в 11 классе – 102 часа (3 часа в неделю).</w:t>
      </w:r>
      <w:bookmarkEnd w:id="4"/>
    </w:p>
    <w:p w14:paraId="2AAD65F3" w14:textId="77777777" w:rsidR="00A20F73" w:rsidRPr="00CF0213" w:rsidRDefault="00A20F73">
      <w:pPr>
        <w:spacing w:after="0" w:line="264" w:lineRule="auto"/>
        <w:ind w:left="120"/>
        <w:jc w:val="both"/>
        <w:rPr>
          <w:lang w:val="ru-RU"/>
        </w:rPr>
      </w:pPr>
    </w:p>
    <w:p w14:paraId="592CDCFD" w14:textId="77777777" w:rsidR="00A20F73" w:rsidRPr="00CF0213" w:rsidRDefault="00A20F73">
      <w:pPr>
        <w:rPr>
          <w:lang w:val="ru-RU"/>
        </w:rPr>
        <w:sectPr w:rsidR="00A20F73" w:rsidRPr="00CF0213">
          <w:pgSz w:w="11906" w:h="16383"/>
          <w:pgMar w:top="1134" w:right="850" w:bottom="1134" w:left="1701" w:header="720" w:footer="720" w:gutter="0"/>
          <w:cols w:space="720"/>
        </w:sectPr>
      </w:pPr>
      <w:bookmarkStart w:id="5" w:name="block-92357761"/>
    </w:p>
    <w:bookmarkEnd w:id="5"/>
    <w:p w14:paraId="2926BB37" w14:textId="77777777" w:rsidR="00A20F73" w:rsidRPr="00CF0213" w:rsidRDefault="00000000">
      <w:pPr>
        <w:spacing w:after="0" w:line="264" w:lineRule="auto"/>
        <w:ind w:left="120"/>
        <w:jc w:val="both"/>
        <w:rPr>
          <w:lang w:val="ru-RU"/>
        </w:rPr>
      </w:pPr>
      <w:r w:rsidRPr="00CF0213">
        <w:rPr>
          <w:rFonts w:ascii="Times New Roman" w:hAnsi="Times New Roman"/>
          <w:b/>
          <w:color w:val="000000"/>
          <w:sz w:val="28"/>
          <w:lang w:val="ru-RU"/>
        </w:rPr>
        <w:lastRenderedPageBreak/>
        <w:t>СОДЕРЖАНИЕ ОБУЧЕНИЯ</w:t>
      </w:r>
    </w:p>
    <w:p w14:paraId="4DE8F6A2" w14:textId="77777777" w:rsidR="00A20F73" w:rsidRPr="00CF0213" w:rsidRDefault="00A20F73">
      <w:pPr>
        <w:spacing w:after="0" w:line="264" w:lineRule="auto"/>
        <w:ind w:left="120"/>
        <w:jc w:val="both"/>
        <w:rPr>
          <w:lang w:val="ru-RU"/>
        </w:rPr>
      </w:pPr>
    </w:p>
    <w:p w14:paraId="7D4A93E4" w14:textId="77777777" w:rsidR="00A20F73" w:rsidRPr="00CF0213" w:rsidRDefault="00000000">
      <w:pPr>
        <w:spacing w:after="0" w:line="264" w:lineRule="auto"/>
        <w:ind w:left="120"/>
        <w:jc w:val="both"/>
        <w:rPr>
          <w:lang w:val="ru-RU"/>
        </w:rPr>
      </w:pPr>
      <w:r w:rsidRPr="00CF0213">
        <w:rPr>
          <w:rFonts w:ascii="Times New Roman" w:hAnsi="Times New Roman"/>
          <w:b/>
          <w:color w:val="000000"/>
          <w:sz w:val="28"/>
          <w:lang w:val="ru-RU"/>
        </w:rPr>
        <w:t xml:space="preserve">10 КЛАСС </w:t>
      </w:r>
    </w:p>
    <w:p w14:paraId="31189960" w14:textId="77777777" w:rsidR="00A20F73" w:rsidRPr="00CF0213" w:rsidRDefault="00A20F73">
      <w:pPr>
        <w:spacing w:after="0" w:line="264" w:lineRule="auto"/>
        <w:ind w:left="120"/>
        <w:jc w:val="both"/>
        <w:rPr>
          <w:lang w:val="ru-RU"/>
        </w:rPr>
      </w:pPr>
    </w:p>
    <w:p w14:paraId="17C0C1FB" w14:textId="77777777" w:rsidR="00A20F73" w:rsidRPr="00CF0213" w:rsidRDefault="00000000">
      <w:pPr>
        <w:spacing w:after="0" w:line="264" w:lineRule="auto"/>
        <w:ind w:left="120"/>
        <w:jc w:val="both"/>
        <w:rPr>
          <w:lang w:val="ru-RU"/>
        </w:rPr>
      </w:pPr>
      <w:r w:rsidRPr="00CF0213">
        <w:rPr>
          <w:rFonts w:ascii="Times New Roman" w:hAnsi="Times New Roman"/>
          <w:b/>
          <w:color w:val="000000"/>
          <w:sz w:val="28"/>
          <w:lang w:val="ru-RU"/>
        </w:rPr>
        <w:t>ОРГАНИЧЕСКАЯ ХИМИЯ</w:t>
      </w:r>
    </w:p>
    <w:p w14:paraId="58DE864F" w14:textId="77777777" w:rsidR="00A20F73" w:rsidRPr="00CF0213" w:rsidRDefault="00000000">
      <w:pPr>
        <w:spacing w:after="0" w:line="264" w:lineRule="auto"/>
        <w:ind w:firstLine="600"/>
        <w:jc w:val="both"/>
        <w:rPr>
          <w:lang w:val="ru-RU"/>
        </w:rPr>
      </w:pPr>
      <w:r w:rsidRPr="00CF0213">
        <w:rPr>
          <w:rFonts w:ascii="Times New Roman" w:hAnsi="Times New Roman"/>
          <w:b/>
          <w:color w:val="000000"/>
          <w:sz w:val="28"/>
          <w:lang w:val="ru-RU"/>
        </w:rPr>
        <w:t>Теоретические основы органической химии.</w:t>
      </w:r>
    </w:p>
    <w:p w14:paraId="6BD37384"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Предмет и значение органической химии, представление о многообразии органических соединений. </w:t>
      </w:r>
    </w:p>
    <w:p w14:paraId="2A038198"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Электронное строение атома углерода: основное и возбуждённое состояния. Валентные возможности атома углерода. Химическая связь в органических соединениях. Типы гибридизации атомных </w:t>
      </w:r>
      <w:proofErr w:type="spellStart"/>
      <w:r w:rsidRPr="00CF0213">
        <w:rPr>
          <w:rFonts w:ascii="Times New Roman" w:hAnsi="Times New Roman"/>
          <w:color w:val="000000"/>
          <w:sz w:val="28"/>
          <w:lang w:val="ru-RU"/>
        </w:rPr>
        <w:t>орбиталей</w:t>
      </w:r>
      <w:proofErr w:type="spellEnd"/>
      <w:r w:rsidRPr="00CF0213">
        <w:rPr>
          <w:rFonts w:ascii="Times New Roman" w:hAnsi="Times New Roman"/>
          <w:color w:val="000000"/>
          <w:sz w:val="28"/>
          <w:lang w:val="ru-RU"/>
        </w:rPr>
        <w:t xml:space="preserve"> углерода. Механизмы образования ковалентной связи (обменный и донорно-акцепторный). Типы перекрывания атомных </w:t>
      </w:r>
      <w:proofErr w:type="spellStart"/>
      <w:r w:rsidRPr="00CF0213">
        <w:rPr>
          <w:rFonts w:ascii="Times New Roman" w:hAnsi="Times New Roman"/>
          <w:color w:val="000000"/>
          <w:sz w:val="28"/>
          <w:lang w:val="ru-RU"/>
        </w:rPr>
        <w:t>орбиталей</w:t>
      </w:r>
      <w:proofErr w:type="spellEnd"/>
      <w:r w:rsidRPr="00CF0213">
        <w:rPr>
          <w:rFonts w:ascii="Times New Roman" w:hAnsi="Times New Roman"/>
          <w:color w:val="000000"/>
          <w:sz w:val="28"/>
          <w:lang w:val="ru-RU"/>
        </w:rPr>
        <w:t xml:space="preserve">, </w:t>
      </w:r>
      <w:r>
        <w:rPr>
          <w:rFonts w:ascii="Times New Roman" w:hAnsi="Times New Roman"/>
          <w:color w:val="000000"/>
          <w:sz w:val="28"/>
        </w:rPr>
        <w:t>σ</w:t>
      </w:r>
      <w:r w:rsidRPr="00CF0213">
        <w:rPr>
          <w:rFonts w:ascii="Times New Roman" w:hAnsi="Times New Roman"/>
          <w:color w:val="000000"/>
          <w:sz w:val="28"/>
          <w:lang w:val="ru-RU"/>
        </w:rPr>
        <w:t xml:space="preserve">- и </w:t>
      </w:r>
      <w:r>
        <w:rPr>
          <w:rFonts w:ascii="Times New Roman" w:hAnsi="Times New Roman"/>
          <w:color w:val="000000"/>
          <w:sz w:val="28"/>
        </w:rPr>
        <w:t>π</w:t>
      </w:r>
      <w:r w:rsidRPr="00CF0213">
        <w:rPr>
          <w:rFonts w:ascii="Times New Roman" w:hAnsi="Times New Roman"/>
          <w:color w:val="000000"/>
          <w:sz w:val="28"/>
          <w:lang w:val="ru-RU"/>
        </w:rPr>
        <w:t>-связи. Одинарная, двойная и тройная связь. Способы разрыва связей в молекулах органических веществ. Понятие о свободном радикале, нуклеофиле и электрофиле.</w:t>
      </w:r>
    </w:p>
    <w:p w14:paraId="638F7AC2"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Теория строения органических соединений А.М. Бутлерова и современные представления о структуре молекул. Значение теории строения органических соединений. Молекулярные и структурные формулы. Структурные формулы различных видов: развёрнутая, сокращённая, скелетная. Изомерия. Виды изомерии: структурная, пространственная. Электронные эффекты в молекулах органических соединений (индуктивный и </w:t>
      </w:r>
      <w:proofErr w:type="spellStart"/>
      <w:r w:rsidRPr="00CF0213">
        <w:rPr>
          <w:rFonts w:ascii="Times New Roman" w:hAnsi="Times New Roman"/>
          <w:color w:val="000000"/>
          <w:sz w:val="28"/>
          <w:lang w:val="ru-RU"/>
        </w:rPr>
        <w:t>мезомерный</w:t>
      </w:r>
      <w:proofErr w:type="spellEnd"/>
      <w:r w:rsidRPr="00CF0213">
        <w:rPr>
          <w:rFonts w:ascii="Times New Roman" w:hAnsi="Times New Roman"/>
          <w:color w:val="000000"/>
          <w:sz w:val="28"/>
          <w:lang w:val="ru-RU"/>
        </w:rPr>
        <w:t xml:space="preserve"> эффекты). </w:t>
      </w:r>
    </w:p>
    <w:p w14:paraId="12655CD1"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Представление о классификации органических веществ. Понятие о функциональной группе. Гомология. Гомологические ряды. Систематическая номенклатура органических соединений (</w:t>
      </w:r>
      <w:r>
        <w:rPr>
          <w:rFonts w:ascii="Times New Roman" w:hAnsi="Times New Roman"/>
          <w:color w:val="000000"/>
          <w:sz w:val="28"/>
        </w:rPr>
        <w:t>IUPAC</w:t>
      </w:r>
      <w:r w:rsidRPr="00CF0213">
        <w:rPr>
          <w:rFonts w:ascii="Times New Roman" w:hAnsi="Times New Roman"/>
          <w:color w:val="000000"/>
          <w:sz w:val="28"/>
          <w:lang w:val="ru-RU"/>
        </w:rPr>
        <w:t>) и тривиальные названия отдельных представителей.</w:t>
      </w:r>
    </w:p>
    <w:p w14:paraId="55A66676"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Особенности и классификация органических реакций. Окислительно-восстановительные реакции в органической химии.</w:t>
      </w:r>
    </w:p>
    <w:p w14:paraId="6BB5A0F8"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Экспериментальные методы изучения веществ и их превращений: ознакомление с образцами органических веществ и материалами на их основе, опыты по превращению органических веществ при нагревании (плавление, обугливание и горение), конструирование моделей молекул органических веществ. </w:t>
      </w:r>
    </w:p>
    <w:p w14:paraId="31ED3DB6" w14:textId="77777777" w:rsidR="00A20F73" w:rsidRPr="00CF0213" w:rsidRDefault="00000000">
      <w:pPr>
        <w:spacing w:after="0" w:line="264" w:lineRule="auto"/>
        <w:ind w:firstLine="600"/>
        <w:jc w:val="both"/>
        <w:rPr>
          <w:lang w:val="ru-RU"/>
        </w:rPr>
      </w:pPr>
      <w:r w:rsidRPr="00CF0213">
        <w:rPr>
          <w:rFonts w:ascii="Times New Roman" w:hAnsi="Times New Roman"/>
          <w:b/>
          <w:color w:val="000000"/>
          <w:sz w:val="28"/>
          <w:lang w:val="ru-RU"/>
        </w:rPr>
        <w:t>Углеводороды.</w:t>
      </w:r>
    </w:p>
    <w:p w14:paraId="75652D14"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Алканы. Гомологический ряд алканов, общая формула, номенклатура и изомерия. Электронное и пространственное строение молекул алканов, </w:t>
      </w:r>
      <w:proofErr w:type="spellStart"/>
      <w:r>
        <w:rPr>
          <w:rFonts w:ascii="Times New Roman" w:hAnsi="Times New Roman"/>
          <w:color w:val="000000"/>
          <w:sz w:val="28"/>
        </w:rPr>
        <w:t>sp</w:t>
      </w:r>
      <w:proofErr w:type="spellEnd"/>
      <w:r w:rsidRPr="00CF0213">
        <w:rPr>
          <w:rFonts w:ascii="Times New Roman" w:hAnsi="Times New Roman"/>
          <w:color w:val="000000"/>
          <w:sz w:val="28"/>
          <w:vertAlign w:val="superscript"/>
          <w:lang w:val="ru-RU"/>
        </w:rPr>
        <w:t>3</w:t>
      </w:r>
      <w:r w:rsidRPr="00CF0213">
        <w:rPr>
          <w:rFonts w:ascii="Times New Roman" w:hAnsi="Times New Roman"/>
          <w:color w:val="000000"/>
          <w:sz w:val="28"/>
          <w:lang w:val="ru-RU"/>
        </w:rPr>
        <w:t xml:space="preserve">-гибридизация атомных </w:t>
      </w:r>
      <w:proofErr w:type="spellStart"/>
      <w:r w:rsidRPr="00CF0213">
        <w:rPr>
          <w:rFonts w:ascii="Times New Roman" w:hAnsi="Times New Roman"/>
          <w:color w:val="000000"/>
          <w:sz w:val="28"/>
          <w:lang w:val="ru-RU"/>
        </w:rPr>
        <w:t>орбиталей</w:t>
      </w:r>
      <w:proofErr w:type="spellEnd"/>
      <w:r w:rsidRPr="00CF0213">
        <w:rPr>
          <w:rFonts w:ascii="Times New Roman" w:hAnsi="Times New Roman"/>
          <w:color w:val="000000"/>
          <w:sz w:val="28"/>
          <w:lang w:val="ru-RU"/>
        </w:rPr>
        <w:t xml:space="preserve"> углерода, </w:t>
      </w:r>
      <w:r>
        <w:rPr>
          <w:rFonts w:ascii="Times New Roman" w:hAnsi="Times New Roman"/>
          <w:color w:val="000000"/>
          <w:sz w:val="28"/>
        </w:rPr>
        <w:t>σ</w:t>
      </w:r>
      <w:r w:rsidRPr="00CF0213">
        <w:rPr>
          <w:rFonts w:ascii="Times New Roman" w:hAnsi="Times New Roman"/>
          <w:color w:val="000000"/>
          <w:sz w:val="28"/>
          <w:lang w:val="ru-RU"/>
        </w:rPr>
        <w:t xml:space="preserve">-связь. Физические свойства алканов. </w:t>
      </w:r>
    </w:p>
    <w:p w14:paraId="457F60C9"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lastRenderedPageBreak/>
        <w:t>Химические свойства алканов: реакции замещения, изомеризации, дегидрирования, циклизации, пиролиза, крекинга, горения. Представление о механизме реакций радикального замещения.</w:t>
      </w:r>
    </w:p>
    <w:p w14:paraId="42B0D70F"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Нахождение в природе. Способы получения и применение алканов. </w:t>
      </w:r>
    </w:p>
    <w:p w14:paraId="153744B3" w14:textId="77777777" w:rsidR="00A20F73" w:rsidRPr="00CF0213" w:rsidRDefault="00000000">
      <w:pPr>
        <w:spacing w:after="0" w:line="264" w:lineRule="auto"/>
        <w:ind w:firstLine="600"/>
        <w:jc w:val="both"/>
        <w:rPr>
          <w:lang w:val="ru-RU"/>
        </w:rPr>
      </w:pPr>
      <w:proofErr w:type="spellStart"/>
      <w:r w:rsidRPr="00CF0213">
        <w:rPr>
          <w:rFonts w:ascii="Times New Roman" w:hAnsi="Times New Roman"/>
          <w:color w:val="000000"/>
          <w:sz w:val="28"/>
          <w:lang w:val="ru-RU"/>
        </w:rPr>
        <w:t>Циклоалканы</w:t>
      </w:r>
      <w:proofErr w:type="spellEnd"/>
      <w:r w:rsidRPr="00CF0213">
        <w:rPr>
          <w:rFonts w:ascii="Times New Roman" w:hAnsi="Times New Roman"/>
          <w:color w:val="000000"/>
          <w:sz w:val="28"/>
          <w:lang w:val="ru-RU"/>
        </w:rPr>
        <w:t xml:space="preserve">. Общая формула, номенклатура и изомерия. Особенности строения и химических свойств малых (циклопропан, </w:t>
      </w:r>
      <w:proofErr w:type="spellStart"/>
      <w:r w:rsidRPr="00CF0213">
        <w:rPr>
          <w:rFonts w:ascii="Times New Roman" w:hAnsi="Times New Roman"/>
          <w:color w:val="000000"/>
          <w:sz w:val="28"/>
          <w:lang w:val="ru-RU"/>
        </w:rPr>
        <w:t>циклобутан</w:t>
      </w:r>
      <w:proofErr w:type="spellEnd"/>
      <w:r w:rsidRPr="00CF0213">
        <w:rPr>
          <w:rFonts w:ascii="Times New Roman" w:hAnsi="Times New Roman"/>
          <w:color w:val="000000"/>
          <w:sz w:val="28"/>
          <w:lang w:val="ru-RU"/>
        </w:rPr>
        <w:t>) и обычных (</w:t>
      </w:r>
      <w:proofErr w:type="spellStart"/>
      <w:r w:rsidRPr="00CF0213">
        <w:rPr>
          <w:rFonts w:ascii="Times New Roman" w:hAnsi="Times New Roman"/>
          <w:color w:val="000000"/>
          <w:sz w:val="28"/>
          <w:lang w:val="ru-RU"/>
        </w:rPr>
        <w:t>циклопентан</w:t>
      </w:r>
      <w:proofErr w:type="spellEnd"/>
      <w:r w:rsidRPr="00CF0213">
        <w:rPr>
          <w:rFonts w:ascii="Times New Roman" w:hAnsi="Times New Roman"/>
          <w:color w:val="000000"/>
          <w:sz w:val="28"/>
          <w:lang w:val="ru-RU"/>
        </w:rPr>
        <w:t xml:space="preserve">, циклогексан) </w:t>
      </w:r>
      <w:proofErr w:type="spellStart"/>
      <w:r w:rsidRPr="00CF0213">
        <w:rPr>
          <w:rFonts w:ascii="Times New Roman" w:hAnsi="Times New Roman"/>
          <w:color w:val="000000"/>
          <w:sz w:val="28"/>
          <w:lang w:val="ru-RU"/>
        </w:rPr>
        <w:t>циклоалканов</w:t>
      </w:r>
      <w:proofErr w:type="spellEnd"/>
      <w:r w:rsidRPr="00CF0213">
        <w:rPr>
          <w:rFonts w:ascii="Times New Roman" w:hAnsi="Times New Roman"/>
          <w:color w:val="000000"/>
          <w:sz w:val="28"/>
          <w:lang w:val="ru-RU"/>
        </w:rPr>
        <w:t xml:space="preserve">. Способы получения и применение </w:t>
      </w:r>
      <w:proofErr w:type="spellStart"/>
      <w:r w:rsidRPr="00CF0213">
        <w:rPr>
          <w:rFonts w:ascii="Times New Roman" w:hAnsi="Times New Roman"/>
          <w:color w:val="000000"/>
          <w:sz w:val="28"/>
          <w:lang w:val="ru-RU"/>
        </w:rPr>
        <w:t>циклоалканов</w:t>
      </w:r>
      <w:proofErr w:type="spellEnd"/>
      <w:r w:rsidRPr="00CF0213">
        <w:rPr>
          <w:rFonts w:ascii="Times New Roman" w:hAnsi="Times New Roman"/>
          <w:color w:val="000000"/>
          <w:sz w:val="28"/>
          <w:lang w:val="ru-RU"/>
        </w:rPr>
        <w:t>.</w:t>
      </w:r>
    </w:p>
    <w:p w14:paraId="0453503C" w14:textId="77777777" w:rsidR="00A20F73" w:rsidRPr="00CF0213" w:rsidRDefault="00000000">
      <w:pPr>
        <w:spacing w:after="0" w:line="264" w:lineRule="auto"/>
        <w:ind w:firstLine="600"/>
        <w:jc w:val="both"/>
        <w:rPr>
          <w:lang w:val="ru-RU"/>
        </w:rPr>
      </w:pPr>
      <w:proofErr w:type="spellStart"/>
      <w:r w:rsidRPr="00CF0213">
        <w:rPr>
          <w:rFonts w:ascii="Times New Roman" w:hAnsi="Times New Roman"/>
          <w:color w:val="000000"/>
          <w:sz w:val="28"/>
          <w:lang w:val="ru-RU"/>
        </w:rPr>
        <w:t>Алкены</w:t>
      </w:r>
      <w:proofErr w:type="spellEnd"/>
      <w:r w:rsidRPr="00CF0213">
        <w:rPr>
          <w:rFonts w:ascii="Times New Roman" w:hAnsi="Times New Roman"/>
          <w:color w:val="000000"/>
          <w:sz w:val="28"/>
          <w:lang w:val="ru-RU"/>
        </w:rPr>
        <w:t xml:space="preserve">. Гомологический ряд </w:t>
      </w:r>
      <w:proofErr w:type="spellStart"/>
      <w:r w:rsidRPr="00CF0213">
        <w:rPr>
          <w:rFonts w:ascii="Times New Roman" w:hAnsi="Times New Roman"/>
          <w:color w:val="000000"/>
          <w:sz w:val="28"/>
          <w:lang w:val="ru-RU"/>
        </w:rPr>
        <w:t>алкенов</w:t>
      </w:r>
      <w:proofErr w:type="spellEnd"/>
      <w:r w:rsidRPr="00CF0213">
        <w:rPr>
          <w:rFonts w:ascii="Times New Roman" w:hAnsi="Times New Roman"/>
          <w:color w:val="000000"/>
          <w:sz w:val="28"/>
          <w:lang w:val="ru-RU"/>
        </w:rPr>
        <w:t xml:space="preserve">, общая формула, номенклатура. Электронное и пространственное строение молекул </w:t>
      </w:r>
      <w:proofErr w:type="spellStart"/>
      <w:r w:rsidRPr="00CF0213">
        <w:rPr>
          <w:rFonts w:ascii="Times New Roman" w:hAnsi="Times New Roman"/>
          <w:color w:val="000000"/>
          <w:sz w:val="28"/>
          <w:lang w:val="ru-RU"/>
        </w:rPr>
        <w:t>алкенов</w:t>
      </w:r>
      <w:proofErr w:type="spellEnd"/>
      <w:r w:rsidRPr="00CF0213">
        <w:rPr>
          <w:rFonts w:ascii="Times New Roman" w:hAnsi="Times New Roman"/>
          <w:color w:val="000000"/>
          <w:sz w:val="28"/>
          <w:lang w:val="ru-RU"/>
        </w:rPr>
        <w:t xml:space="preserve">, </w:t>
      </w:r>
      <w:proofErr w:type="spellStart"/>
      <w:r>
        <w:rPr>
          <w:rFonts w:ascii="Times New Roman" w:hAnsi="Times New Roman"/>
          <w:color w:val="000000"/>
          <w:sz w:val="28"/>
        </w:rPr>
        <w:t>sp</w:t>
      </w:r>
      <w:proofErr w:type="spellEnd"/>
      <w:r w:rsidRPr="00CF0213">
        <w:rPr>
          <w:rFonts w:ascii="Times New Roman" w:hAnsi="Times New Roman"/>
          <w:color w:val="000000"/>
          <w:sz w:val="28"/>
          <w:vertAlign w:val="superscript"/>
          <w:lang w:val="ru-RU"/>
        </w:rPr>
        <w:t>2</w:t>
      </w:r>
      <w:r w:rsidRPr="00CF0213">
        <w:rPr>
          <w:rFonts w:ascii="Times New Roman" w:hAnsi="Times New Roman"/>
          <w:color w:val="000000"/>
          <w:sz w:val="28"/>
          <w:lang w:val="ru-RU"/>
        </w:rPr>
        <w:t xml:space="preserve">-гибридизация атомных </w:t>
      </w:r>
      <w:proofErr w:type="spellStart"/>
      <w:r w:rsidRPr="00CF0213">
        <w:rPr>
          <w:rFonts w:ascii="Times New Roman" w:hAnsi="Times New Roman"/>
          <w:color w:val="000000"/>
          <w:sz w:val="28"/>
          <w:lang w:val="ru-RU"/>
        </w:rPr>
        <w:t>орбиталей</w:t>
      </w:r>
      <w:proofErr w:type="spellEnd"/>
      <w:r w:rsidRPr="00CF0213">
        <w:rPr>
          <w:rFonts w:ascii="Times New Roman" w:hAnsi="Times New Roman"/>
          <w:color w:val="000000"/>
          <w:sz w:val="28"/>
          <w:lang w:val="ru-RU"/>
        </w:rPr>
        <w:t xml:space="preserve"> углерода, </w:t>
      </w:r>
      <w:r>
        <w:rPr>
          <w:rFonts w:ascii="Times New Roman" w:hAnsi="Times New Roman"/>
          <w:color w:val="000000"/>
          <w:sz w:val="28"/>
        </w:rPr>
        <w:t>σ</w:t>
      </w:r>
      <w:r w:rsidRPr="00CF0213">
        <w:rPr>
          <w:rFonts w:ascii="Times New Roman" w:hAnsi="Times New Roman"/>
          <w:color w:val="000000"/>
          <w:sz w:val="28"/>
          <w:lang w:val="ru-RU"/>
        </w:rPr>
        <w:t xml:space="preserve">- и </w:t>
      </w:r>
      <w:r>
        <w:rPr>
          <w:rFonts w:ascii="Times New Roman" w:hAnsi="Times New Roman"/>
          <w:color w:val="000000"/>
          <w:sz w:val="28"/>
        </w:rPr>
        <w:t>π</w:t>
      </w:r>
      <w:r w:rsidRPr="00CF0213">
        <w:rPr>
          <w:rFonts w:ascii="Times New Roman" w:hAnsi="Times New Roman"/>
          <w:color w:val="000000"/>
          <w:sz w:val="28"/>
          <w:lang w:val="ru-RU"/>
        </w:rPr>
        <w:t>-связи. Структурная и геометрическая (</w:t>
      </w:r>
      <w:proofErr w:type="spellStart"/>
      <w:r w:rsidRPr="00CF0213">
        <w:rPr>
          <w:rFonts w:ascii="Times New Roman" w:hAnsi="Times New Roman"/>
          <w:color w:val="000000"/>
          <w:sz w:val="28"/>
          <w:lang w:val="ru-RU"/>
        </w:rPr>
        <w:t>цис</w:t>
      </w:r>
      <w:proofErr w:type="spellEnd"/>
      <w:r w:rsidRPr="00CF0213">
        <w:rPr>
          <w:rFonts w:ascii="Times New Roman" w:hAnsi="Times New Roman"/>
          <w:color w:val="000000"/>
          <w:sz w:val="28"/>
          <w:lang w:val="ru-RU"/>
        </w:rPr>
        <w:t xml:space="preserve">-транс-) изомерия. Физические свойства </w:t>
      </w:r>
      <w:proofErr w:type="spellStart"/>
      <w:r w:rsidRPr="00CF0213">
        <w:rPr>
          <w:rFonts w:ascii="Times New Roman" w:hAnsi="Times New Roman"/>
          <w:color w:val="000000"/>
          <w:sz w:val="28"/>
          <w:lang w:val="ru-RU"/>
        </w:rPr>
        <w:t>алкенов</w:t>
      </w:r>
      <w:proofErr w:type="spellEnd"/>
      <w:r w:rsidRPr="00CF0213">
        <w:rPr>
          <w:rFonts w:ascii="Times New Roman" w:hAnsi="Times New Roman"/>
          <w:color w:val="000000"/>
          <w:sz w:val="28"/>
          <w:lang w:val="ru-RU"/>
        </w:rPr>
        <w:t xml:space="preserve">. Химические свойства: реакции присоединения, замещения в </w:t>
      </w:r>
      <w:r>
        <w:rPr>
          <w:rFonts w:ascii="Times New Roman" w:hAnsi="Times New Roman"/>
          <w:color w:val="000000"/>
          <w:sz w:val="28"/>
        </w:rPr>
        <w:t>α</w:t>
      </w:r>
      <w:r w:rsidRPr="00CF0213">
        <w:rPr>
          <w:rFonts w:ascii="Times New Roman" w:hAnsi="Times New Roman"/>
          <w:color w:val="000000"/>
          <w:sz w:val="28"/>
          <w:lang w:val="ru-RU"/>
        </w:rPr>
        <w:t xml:space="preserve">-положение при двойной связи, полимеризации и окисления. Правило Марковникова. Качественные реакции на двойную связь. Способы получения и применение </w:t>
      </w:r>
      <w:proofErr w:type="spellStart"/>
      <w:r w:rsidRPr="00CF0213">
        <w:rPr>
          <w:rFonts w:ascii="Times New Roman" w:hAnsi="Times New Roman"/>
          <w:color w:val="000000"/>
          <w:sz w:val="28"/>
          <w:lang w:val="ru-RU"/>
        </w:rPr>
        <w:t>алкенов</w:t>
      </w:r>
      <w:proofErr w:type="spellEnd"/>
      <w:r w:rsidRPr="00CF0213">
        <w:rPr>
          <w:rFonts w:ascii="Times New Roman" w:hAnsi="Times New Roman"/>
          <w:color w:val="000000"/>
          <w:sz w:val="28"/>
          <w:lang w:val="ru-RU"/>
        </w:rPr>
        <w:t xml:space="preserve">. </w:t>
      </w:r>
    </w:p>
    <w:p w14:paraId="0B39D309"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Алкадиены. Классификация алкадиенов (сопряжённые, изолированные, </w:t>
      </w:r>
      <w:r w:rsidRPr="00CF0213">
        <w:rPr>
          <w:rFonts w:ascii="Times New Roman" w:hAnsi="Times New Roman"/>
          <w:i/>
          <w:color w:val="000000"/>
          <w:sz w:val="28"/>
          <w:lang w:val="ru-RU"/>
        </w:rPr>
        <w:t>кумулированные</w:t>
      </w:r>
      <w:r w:rsidRPr="00CF0213">
        <w:rPr>
          <w:rFonts w:ascii="Times New Roman" w:hAnsi="Times New Roman"/>
          <w:color w:val="000000"/>
          <w:sz w:val="28"/>
          <w:lang w:val="ru-RU"/>
        </w:rPr>
        <w:t xml:space="preserve">). Особенности электронного строения и химических свойств сопряжённых диенов, 1,2- и 1,4-присоединение. Полимеризация сопряжённых диенов. Способы получения и применение алкадиенов. </w:t>
      </w:r>
    </w:p>
    <w:p w14:paraId="4461AD74"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Алкины. Гомологический ряд </w:t>
      </w:r>
      <w:proofErr w:type="spellStart"/>
      <w:r w:rsidRPr="00CF0213">
        <w:rPr>
          <w:rFonts w:ascii="Times New Roman" w:hAnsi="Times New Roman"/>
          <w:color w:val="000000"/>
          <w:sz w:val="28"/>
          <w:lang w:val="ru-RU"/>
        </w:rPr>
        <w:t>алкинов</w:t>
      </w:r>
      <w:proofErr w:type="spellEnd"/>
      <w:r w:rsidRPr="00CF0213">
        <w:rPr>
          <w:rFonts w:ascii="Times New Roman" w:hAnsi="Times New Roman"/>
          <w:color w:val="000000"/>
          <w:sz w:val="28"/>
          <w:lang w:val="ru-RU"/>
        </w:rPr>
        <w:t xml:space="preserve">, общая формула, номенклатура и изомерия. Электронное и пространственное строение молекул </w:t>
      </w:r>
      <w:proofErr w:type="spellStart"/>
      <w:r w:rsidRPr="00CF0213">
        <w:rPr>
          <w:rFonts w:ascii="Times New Roman" w:hAnsi="Times New Roman"/>
          <w:color w:val="000000"/>
          <w:sz w:val="28"/>
          <w:lang w:val="ru-RU"/>
        </w:rPr>
        <w:t>алкинов</w:t>
      </w:r>
      <w:proofErr w:type="spellEnd"/>
      <w:r w:rsidRPr="00CF0213">
        <w:rPr>
          <w:rFonts w:ascii="Times New Roman" w:hAnsi="Times New Roman"/>
          <w:color w:val="000000"/>
          <w:sz w:val="28"/>
          <w:lang w:val="ru-RU"/>
        </w:rPr>
        <w:t xml:space="preserve">, </w:t>
      </w:r>
      <w:proofErr w:type="spellStart"/>
      <w:r>
        <w:rPr>
          <w:rFonts w:ascii="Times New Roman" w:hAnsi="Times New Roman"/>
          <w:color w:val="000000"/>
          <w:sz w:val="28"/>
        </w:rPr>
        <w:t>sp</w:t>
      </w:r>
      <w:proofErr w:type="spellEnd"/>
      <w:r w:rsidRPr="00CF0213">
        <w:rPr>
          <w:rFonts w:ascii="Times New Roman" w:hAnsi="Times New Roman"/>
          <w:color w:val="000000"/>
          <w:sz w:val="28"/>
          <w:lang w:val="ru-RU"/>
        </w:rPr>
        <w:t xml:space="preserve">-гибридизация атомных </w:t>
      </w:r>
      <w:proofErr w:type="spellStart"/>
      <w:r w:rsidRPr="00CF0213">
        <w:rPr>
          <w:rFonts w:ascii="Times New Roman" w:hAnsi="Times New Roman"/>
          <w:color w:val="000000"/>
          <w:sz w:val="28"/>
          <w:lang w:val="ru-RU"/>
        </w:rPr>
        <w:t>орбиталей</w:t>
      </w:r>
      <w:proofErr w:type="spellEnd"/>
      <w:r w:rsidRPr="00CF0213">
        <w:rPr>
          <w:rFonts w:ascii="Times New Roman" w:hAnsi="Times New Roman"/>
          <w:color w:val="000000"/>
          <w:sz w:val="28"/>
          <w:lang w:val="ru-RU"/>
        </w:rPr>
        <w:t xml:space="preserve"> углерода. Физические свойства </w:t>
      </w:r>
      <w:proofErr w:type="spellStart"/>
      <w:r w:rsidRPr="00CF0213">
        <w:rPr>
          <w:rFonts w:ascii="Times New Roman" w:hAnsi="Times New Roman"/>
          <w:color w:val="000000"/>
          <w:sz w:val="28"/>
          <w:lang w:val="ru-RU"/>
        </w:rPr>
        <w:t>алкинов</w:t>
      </w:r>
      <w:proofErr w:type="spellEnd"/>
      <w:r w:rsidRPr="00CF0213">
        <w:rPr>
          <w:rFonts w:ascii="Times New Roman" w:hAnsi="Times New Roman"/>
          <w:color w:val="000000"/>
          <w:sz w:val="28"/>
          <w:lang w:val="ru-RU"/>
        </w:rPr>
        <w:t xml:space="preserve">. Химические свойства: реакции присоединения, димеризации и </w:t>
      </w:r>
      <w:proofErr w:type="spellStart"/>
      <w:r w:rsidRPr="00CF0213">
        <w:rPr>
          <w:rFonts w:ascii="Times New Roman" w:hAnsi="Times New Roman"/>
          <w:color w:val="000000"/>
          <w:sz w:val="28"/>
          <w:lang w:val="ru-RU"/>
        </w:rPr>
        <w:t>тримеризации</w:t>
      </w:r>
      <w:proofErr w:type="spellEnd"/>
      <w:r w:rsidRPr="00CF0213">
        <w:rPr>
          <w:rFonts w:ascii="Times New Roman" w:hAnsi="Times New Roman"/>
          <w:color w:val="000000"/>
          <w:sz w:val="28"/>
          <w:lang w:val="ru-RU"/>
        </w:rPr>
        <w:t xml:space="preserve">, окисления. Кислотные свойства </w:t>
      </w:r>
      <w:proofErr w:type="spellStart"/>
      <w:r w:rsidRPr="00CF0213">
        <w:rPr>
          <w:rFonts w:ascii="Times New Roman" w:hAnsi="Times New Roman"/>
          <w:color w:val="000000"/>
          <w:sz w:val="28"/>
          <w:lang w:val="ru-RU"/>
        </w:rPr>
        <w:t>алкинов</w:t>
      </w:r>
      <w:proofErr w:type="spellEnd"/>
      <w:r w:rsidRPr="00CF0213">
        <w:rPr>
          <w:rFonts w:ascii="Times New Roman" w:hAnsi="Times New Roman"/>
          <w:color w:val="000000"/>
          <w:sz w:val="28"/>
          <w:lang w:val="ru-RU"/>
        </w:rPr>
        <w:t xml:space="preserve">, имеющих концевую тройную связь. Качественные реакции на тройную связь. Способы получения и применение </w:t>
      </w:r>
      <w:proofErr w:type="spellStart"/>
      <w:r w:rsidRPr="00CF0213">
        <w:rPr>
          <w:rFonts w:ascii="Times New Roman" w:hAnsi="Times New Roman"/>
          <w:color w:val="000000"/>
          <w:sz w:val="28"/>
          <w:lang w:val="ru-RU"/>
        </w:rPr>
        <w:t>алкинов</w:t>
      </w:r>
      <w:proofErr w:type="spellEnd"/>
      <w:r w:rsidRPr="00CF0213">
        <w:rPr>
          <w:rFonts w:ascii="Times New Roman" w:hAnsi="Times New Roman"/>
          <w:color w:val="000000"/>
          <w:sz w:val="28"/>
          <w:lang w:val="ru-RU"/>
        </w:rPr>
        <w:t>.</w:t>
      </w:r>
    </w:p>
    <w:p w14:paraId="724802EB"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Ароматические углеводороды (арены). Гомологический ряд </w:t>
      </w:r>
      <w:proofErr w:type="spellStart"/>
      <w:r w:rsidRPr="00CF0213">
        <w:rPr>
          <w:rFonts w:ascii="Times New Roman" w:hAnsi="Times New Roman"/>
          <w:color w:val="000000"/>
          <w:sz w:val="28"/>
          <w:lang w:val="ru-RU"/>
        </w:rPr>
        <w:t>аренов</w:t>
      </w:r>
      <w:proofErr w:type="spellEnd"/>
      <w:r w:rsidRPr="00CF0213">
        <w:rPr>
          <w:rFonts w:ascii="Times New Roman" w:hAnsi="Times New Roman"/>
          <w:color w:val="000000"/>
          <w:sz w:val="28"/>
          <w:lang w:val="ru-RU"/>
        </w:rPr>
        <w:t xml:space="preserve">, общая формула, номенклатура и изомерия. Электронное и пространственное строение молекулы бензола. Физические свойства </w:t>
      </w:r>
      <w:proofErr w:type="spellStart"/>
      <w:r w:rsidRPr="00CF0213">
        <w:rPr>
          <w:rFonts w:ascii="Times New Roman" w:hAnsi="Times New Roman"/>
          <w:color w:val="000000"/>
          <w:sz w:val="28"/>
          <w:lang w:val="ru-RU"/>
        </w:rPr>
        <w:t>аренов</w:t>
      </w:r>
      <w:proofErr w:type="spellEnd"/>
      <w:r w:rsidRPr="00CF0213">
        <w:rPr>
          <w:rFonts w:ascii="Times New Roman" w:hAnsi="Times New Roman"/>
          <w:color w:val="000000"/>
          <w:sz w:val="28"/>
          <w:lang w:val="ru-RU"/>
        </w:rPr>
        <w:t xml:space="preserve">. Химические свойства бензола и его гомологов: реакции замещения в бензольном кольце и углеводородном радикале, реакции присоединения, окисление гомологов бензола. Представление об ориентирующем действии заместителей в бензольном кольце на примере алкильных радикалов, карбоксильной, гидроксильной, </w:t>
      </w:r>
      <w:proofErr w:type="spellStart"/>
      <w:r w:rsidRPr="00CF0213">
        <w:rPr>
          <w:rFonts w:ascii="Times New Roman" w:hAnsi="Times New Roman"/>
          <w:color w:val="000000"/>
          <w:sz w:val="28"/>
          <w:lang w:val="ru-RU"/>
        </w:rPr>
        <w:t>амино</w:t>
      </w:r>
      <w:proofErr w:type="spellEnd"/>
      <w:r w:rsidRPr="00CF0213">
        <w:rPr>
          <w:rFonts w:ascii="Times New Roman" w:hAnsi="Times New Roman"/>
          <w:color w:val="000000"/>
          <w:sz w:val="28"/>
          <w:lang w:val="ru-RU"/>
        </w:rPr>
        <w:t>- и нитрогруппы, атомов галогенов. Особенности химических свойств стирола. Полимеризация стирола. Способы получения и применение ароматических углеводородов.</w:t>
      </w:r>
    </w:p>
    <w:p w14:paraId="4FA4F206"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Природный газ. Попутные нефтяные газы. Нефть и её происхождение. Каменный уголь и продукты его переработки. Способы переработки нефти: </w:t>
      </w:r>
      <w:r w:rsidRPr="00CF0213">
        <w:rPr>
          <w:rFonts w:ascii="Times New Roman" w:hAnsi="Times New Roman"/>
          <w:color w:val="000000"/>
          <w:sz w:val="28"/>
          <w:lang w:val="ru-RU"/>
        </w:rPr>
        <w:lastRenderedPageBreak/>
        <w:t xml:space="preserve">перегонка, крекинг (термический, каталитический), риформинг, пиролиз. Продукты переработки нефти, их применение в промышленности и в быту. </w:t>
      </w:r>
    </w:p>
    <w:p w14:paraId="05E5A561"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Генетическая связь между различными классами углеводородов.</w:t>
      </w:r>
    </w:p>
    <w:p w14:paraId="56061B81"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Электронное строение галогенпроизводных углеводородов. Реакции замещения галогена на </w:t>
      </w:r>
      <w:proofErr w:type="spellStart"/>
      <w:r w:rsidRPr="00CF0213">
        <w:rPr>
          <w:rFonts w:ascii="Times New Roman" w:hAnsi="Times New Roman"/>
          <w:color w:val="000000"/>
          <w:sz w:val="28"/>
          <w:lang w:val="ru-RU"/>
        </w:rPr>
        <w:t>гидроксогруппу</w:t>
      </w:r>
      <w:proofErr w:type="spellEnd"/>
      <w:r w:rsidRPr="00CF0213">
        <w:rPr>
          <w:rFonts w:ascii="Times New Roman" w:hAnsi="Times New Roman"/>
          <w:color w:val="000000"/>
          <w:sz w:val="28"/>
          <w:lang w:val="ru-RU"/>
        </w:rPr>
        <w:t xml:space="preserve">, нитрогруппу, </w:t>
      </w:r>
      <w:proofErr w:type="spellStart"/>
      <w:r w:rsidRPr="00CF0213">
        <w:rPr>
          <w:rFonts w:ascii="Times New Roman" w:hAnsi="Times New Roman"/>
          <w:color w:val="000000"/>
          <w:sz w:val="28"/>
          <w:lang w:val="ru-RU"/>
        </w:rPr>
        <w:t>цианогруппу</w:t>
      </w:r>
      <w:proofErr w:type="spellEnd"/>
      <w:r w:rsidRPr="00CF0213">
        <w:rPr>
          <w:rFonts w:ascii="Times New Roman" w:hAnsi="Times New Roman"/>
          <w:color w:val="000000"/>
          <w:sz w:val="28"/>
          <w:lang w:val="ru-RU"/>
        </w:rPr>
        <w:t xml:space="preserve">, аминогруппу. Действие на галогенпроизводные водного и спиртового раствора щёлочи. Взаимодействие </w:t>
      </w:r>
      <w:proofErr w:type="spellStart"/>
      <w:r w:rsidRPr="00CF0213">
        <w:rPr>
          <w:rFonts w:ascii="Times New Roman" w:hAnsi="Times New Roman"/>
          <w:color w:val="000000"/>
          <w:sz w:val="28"/>
          <w:lang w:val="ru-RU"/>
        </w:rPr>
        <w:t>дигалогеналканов</w:t>
      </w:r>
      <w:proofErr w:type="spellEnd"/>
      <w:r w:rsidRPr="00CF0213">
        <w:rPr>
          <w:rFonts w:ascii="Times New Roman" w:hAnsi="Times New Roman"/>
          <w:color w:val="000000"/>
          <w:sz w:val="28"/>
          <w:lang w:val="ru-RU"/>
        </w:rPr>
        <w:t xml:space="preserve"> с магнием и цинком. Понятие о металлоорганических соединениях. Использование галогенпроизводных углеводородов в быту, технике и при синтезе органических веществ.</w:t>
      </w:r>
    </w:p>
    <w:p w14:paraId="435A1694"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Экспериментальные методы изучения веществ и их превращений: изучение физических свойств углеводородов (растворимость), качественных реакций углеводородов различных классов (обесцвечивание бромной или </w:t>
      </w:r>
      <w:proofErr w:type="spellStart"/>
      <w:r w:rsidRPr="00CF0213">
        <w:rPr>
          <w:rFonts w:ascii="Times New Roman" w:hAnsi="Times New Roman"/>
          <w:color w:val="000000"/>
          <w:sz w:val="28"/>
          <w:lang w:val="ru-RU"/>
        </w:rPr>
        <w:t>иодной</w:t>
      </w:r>
      <w:proofErr w:type="spellEnd"/>
      <w:r w:rsidRPr="00CF0213">
        <w:rPr>
          <w:rFonts w:ascii="Times New Roman" w:hAnsi="Times New Roman"/>
          <w:color w:val="000000"/>
          <w:sz w:val="28"/>
          <w:lang w:val="ru-RU"/>
        </w:rPr>
        <w:t xml:space="preserve"> воды, раствора перманганата калия, взаимодействие ацетилена с аммиачным раствором оксида серебра(</w:t>
      </w:r>
      <w:r>
        <w:rPr>
          <w:rFonts w:ascii="Times New Roman" w:hAnsi="Times New Roman"/>
          <w:color w:val="000000"/>
          <w:sz w:val="28"/>
        </w:rPr>
        <w:t>I</w:t>
      </w:r>
      <w:r w:rsidRPr="00CF0213">
        <w:rPr>
          <w:rFonts w:ascii="Times New Roman" w:hAnsi="Times New Roman"/>
          <w:color w:val="000000"/>
          <w:sz w:val="28"/>
          <w:lang w:val="ru-RU"/>
        </w:rPr>
        <w:t>)), качественное обнаружение углерода и водорода в органических веществах, получение этилена и изучение его свойств, ознакомление с коллекциями «Нефть» и «Уголь», с образцами пластмасс, каучуков и резины, моделирование молекул углеводородов и галогенпроизводных углеводородов.</w:t>
      </w:r>
    </w:p>
    <w:p w14:paraId="72210920" w14:textId="77777777" w:rsidR="00A20F73" w:rsidRPr="00CF0213" w:rsidRDefault="00000000">
      <w:pPr>
        <w:spacing w:after="0" w:line="264" w:lineRule="auto"/>
        <w:ind w:firstLine="600"/>
        <w:jc w:val="both"/>
        <w:rPr>
          <w:lang w:val="ru-RU"/>
        </w:rPr>
      </w:pPr>
      <w:r w:rsidRPr="00CF0213">
        <w:rPr>
          <w:rFonts w:ascii="Times New Roman" w:hAnsi="Times New Roman"/>
          <w:b/>
          <w:color w:val="000000"/>
          <w:sz w:val="28"/>
          <w:lang w:val="ru-RU"/>
        </w:rPr>
        <w:t>Кислородсодержащие органические соединения.</w:t>
      </w:r>
    </w:p>
    <w:p w14:paraId="7867F6E6"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Предельные одноатомные спирты. Строение молекул (на примере метанола и этанола). Гомологический ряд, общая формула, изомерия, номенклатура и классификация. Физические свойства предельных одноатомных спиртов. Водородные связи между молекулами спиртов. Химические свойства: реакции замещения, дегидратации, окисления, взаимодействие с органическими и неорганическими кислотами. Качественная реакция на одноатомные спирты. Действие этанола и метанола на организм человека. Способы получения и применение одноатомных спиртов.</w:t>
      </w:r>
    </w:p>
    <w:p w14:paraId="4777D382"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Простые эфиры, номенклатура и изомерия. Особенности физических и химических свойств. </w:t>
      </w:r>
    </w:p>
    <w:p w14:paraId="5AFA091A"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Многоатомные спирты – этиленгликоль и глицерин. Физические и химические свойства: реакции замещения, взаимодействие с органическими и неорганическими кислотами, качественная реакция на многоатомные спирты. Представление о механизме реакций нуклеофильного замещения. Действие на организм человека. Способы получения и применение многоатомных спиртов. </w:t>
      </w:r>
    </w:p>
    <w:p w14:paraId="453C1358"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Фенол. Строение молекулы, взаимное влияние </w:t>
      </w:r>
      <w:proofErr w:type="spellStart"/>
      <w:r w:rsidRPr="00CF0213">
        <w:rPr>
          <w:rFonts w:ascii="Times New Roman" w:hAnsi="Times New Roman"/>
          <w:color w:val="000000"/>
          <w:sz w:val="28"/>
          <w:lang w:val="ru-RU"/>
        </w:rPr>
        <w:t>гидроксогруппы</w:t>
      </w:r>
      <w:proofErr w:type="spellEnd"/>
      <w:r w:rsidRPr="00CF0213">
        <w:rPr>
          <w:rFonts w:ascii="Times New Roman" w:hAnsi="Times New Roman"/>
          <w:color w:val="000000"/>
          <w:sz w:val="28"/>
          <w:lang w:val="ru-RU"/>
        </w:rPr>
        <w:t xml:space="preserve"> и бензольного ядра. Физические свойства фенола. Особенности химических </w:t>
      </w:r>
      <w:r w:rsidRPr="00CF0213">
        <w:rPr>
          <w:rFonts w:ascii="Times New Roman" w:hAnsi="Times New Roman"/>
          <w:color w:val="000000"/>
          <w:sz w:val="28"/>
          <w:lang w:val="ru-RU"/>
        </w:rPr>
        <w:lastRenderedPageBreak/>
        <w:t xml:space="preserve">свойств фенола. Качественные реакции на фенол. Токсичность фенола. Способы получения и применение фенола. Фенолформальдегидная смола. </w:t>
      </w:r>
    </w:p>
    <w:p w14:paraId="2CBEFC33"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Карбонильные соединения – альдегиды и кетоны. Электронное строение карбонильной группы. Гомологические ряды альдегидов и кетонов, общая формула, изомерия и номенклатура. Физические свойства альдегидов и кетонов. Химические свойства альдегидов и кетонов: реакции присоединения. Окисление альдегидов, качественные реакции на альдегиды. Способы получения и применение альдегидов и кетонов.</w:t>
      </w:r>
    </w:p>
    <w:p w14:paraId="35DDF337"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Одноосновные предельные карбоновые кислоты. Особенности строения молекул карбоновых кислот. Изомерия и номенклатура. Физические свойства одноосновных предельных карбоновых кислот. Водородные связи между молекулами карбоновых кислот. Химические свойства: кислотные свойства, реакция этерификации, реакции с участием углеводородного радикала. Особенности свойств муравьиной кислоты. Понятие о производных карбоновых кислот – сложных эфирах. Многообразие карбоновых кислот. Особенности свойств непредельных и ароматических карбоновых кислот, дикарбоновых кислот, </w:t>
      </w:r>
      <w:proofErr w:type="spellStart"/>
      <w:r w:rsidRPr="00CF0213">
        <w:rPr>
          <w:rFonts w:ascii="Times New Roman" w:hAnsi="Times New Roman"/>
          <w:color w:val="000000"/>
          <w:sz w:val="28"/>
          <w:lang w:val="ru-RU"/>
        </w:rPr>
        <w:t>гидроксикарбоновых</w:t>
      </w:r>
      <w:proofErr w:type="spellEnd"/>
      <w:r w:rsidRPr="00CF0213">
        <w:rPr>
          <w:rFonts w:ascii="Times New Roman" w:hAnsi="Times New Roman"/>
          <w:color w:val="000000"/>
          <w:sz w:val="28"/>
          <w:lang w:val="ru-RU"/>
        </w:rPr>
        <w:t xml:space="preserve"> кислот. Представители высших карбоновых кислот: стеариновая, пальмитиновая, олеиновая, </w:t>
      </w:r>
      <w:r w:rsidRPr="00CF0213">
        <w:rPr>
          <w:rFonts w:ascii="Times New Roman" w:hAnsi="Times New Roman"/>
          <w:i/>
          <w:color w:val="000000"/>
          <w:sz w:val="28"/>
          <w:lang w:val="ru-RU"/>
        </w:rPr>
        <w:t>линолевая, линоленовая</w:t>
      </w:r>
      <w:r w:rsidRPr="00CF0213">
        <w:rPr>
          <w:rFonts w:ascii="Times New Roman" w:hAnsi="Times New Roman"/>
          <w:color w:val="000000"/>
          <w:sz w:val="28"/>
          <w:lang w:val="ru-RU"/>
        </w:rPr>
        <w:t xml:space="preserve"> кислоты. Способы получения и применение карбоновых кислот.</w:t>
      </w:r>
    </w:p>
    <w:p w14:paraId="1EC851C9"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Сложные эфиры. Гомологический ряд, общая формула, изомерия и номенклатура. Физические и химические свойства: гидролиз в кислой и щелочной среде. </w:t>
      </w:r>
    </w:p>
    <w:p w14:paraId="05F64678"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Жиры. Строение, физические и химические свойства жиров: гидролиз в кислой и щелочной среде. Особенности свойств жиров, содержащих остатки непредельных жирных кислот. Жиры в природе. </w:t>
      </w:r>
    </w:p>
    <w:p w14:paraId="53FA10C8"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Мыла́ как соли высших карбоновых кислот, их моющее действие. </w:t>
      </w:r>
    </w:p>
    <w:p w14:paraId="3B62A26C"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Общая характеристика углеводов. Классификация углеводов (моно-, ди- и полисахариды). Моносахариды: глюкоза, фруктоза, галактоза, рибоза, дезоксирибоза. Физические свойства и нахождение в природе. Фотосинтез. Химические свойства глюкозы: реакции с участием спиртовых и альдегидной групп, спиртовое и молочнокислое брожение. Применение глюкозы, её значение в жизнедеятельности организма. Дисахариды: сахароза, мальтоза и лактоза. Восстанавливающие и </w:t>
      </w:r>
      <w:proofErr w:type="spellStart"/>
      <w:r w:rsidRPr="00CF0213">
        <w:rPr>
          <w:rFonts w:ascii="Times New Roman" w:hAnsi="Times New Roman"/>
          <w:color w:val="000000"/>
          <w:sz w:val="28"/>
          <w:lang w:val="ru-RU"/>
        </w:rPr>
        <w:t>невосстанавливающие</w:t>
      </w:r>
      <w:proofErr w:type="spellEnd"/>
      <w:r w:rsidRPr="00CF0213">
        <w:rPr>
          <w:rFonts w:ascii="Times New Roman" w:hAnsi="Times New Roman"/>
          <w:color w:val="000000"/>
          <w:sz w:val="28"/>
          <w:lang w:val="ru-RU"/>
        </w:rPr>
        <w:t xml:space="preserve"> дисахариды. Гидролиз дисахаридов. Нахождение в природе и применение. Полисахариды: крахмал, гликоген и целлюлоза. Строение макромолекул крахмала, гликогена и целлюлозы. Физические свойства крахмала и целлюлозы. Химические свойства крахмала: гидролиз, качественная реакция с иодом. Химические свойства целлюлозы: гидролиз, получение эфиров целлюлозы. Понятие об искусственных волокнах (вискоза, ацетатный шёлк). </w:t>
      </w:r>
    </w:p>
    <w:p w14:paraId="51FDD3F0"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lastRenderedPageBreak/>
        <w:t xml:space="preserve">Экспериментальные методы изучения веществ и их превращений: растворимость различных спиртов в воде, взаимодействие этанола с натрием, окисление этилового спирта в альдегид на раскалённой медной проволоке, окисление этилового спирта дихроматом калия (возможно использование видеоматериалов), качественные реакции на альдегиды (с гидроксидом </w:t>
      </w:r>
      <w:proofErr w:type="spellStart"/>
      <w:r w:rsidRPr="00CF0213">
        <w:rPr>
          <w:rFonts w:ascii="Times New Roman" w:hAnsi="Times New Roman"/>
          <w:color w:val="000000"/>
          <w:sz w:val="28"/>
          <w:lang w:val="ru-RU"/>
        </w:rPr>
        <w:t>диамминсеребра</w:t>
      </w:r>
      <w:proofErr w:type="spellEnd"/>
      <w:r w:rsidRPr="00CF0213">
        <w:rPr>
          <w:rFonts w:ascii="Times New Roman" w:hAnsi="Times New Roman"/>
          <w:color w:val="000000"/>
          <w:sz w:val="28"/>
          <w:lang w:val="ru-RU"/>
        </w:rPr>
        <w:t>(</w:t>
      </w:r>
      <w:r>
        <w:rPr>
          <w:rFonts w:ascii="Times New Roman" w:hAnsi="Times New Roman"/>
          <w:color w:val="000000"/>
          <w:sz w:val="28"/>
        </w:rPr>
        <w:t>I</w:t>
      </w:r>
      <w:r w:rsidRPr="00CF0213">
        <w:rPr>
          <w:rFonts w:ascii="Times New Roman" w:hAnsi="Times New Roman"/>
          <w:color w:val="000000"/>
          <w:sz w:val="28"/>
          <w:lang w:val="ru-RU"/>
        </w:rPr>
        <w:t>) и гидроксидом меди(</w:t>
      </w:r>
      <w:r>
        <w:rPr>
          <w:rFonts w:ascii="Times New Roman" w:hAnsi="Times New Roman"/>
          <w:color w:val="000000"/>
          <w:sz w:val="28"/>
        </w:rPr>
        <w:t>II</w:t>
      </w:r>
      <w:r w:rsidRPr="00CF0213">
        <w:rPr>
          <w:rFonts w:ascii="Times New Roman" w:hAnsi="Times New Roman"/>
          <w:color w:val="000000"/>
          <w:sz w:val="28"/>
          <w:lang w:val="ru-RU"/>
        </w:rPr>
        <w:t>)), реакция глицерина с гидроксидом меди(</w:t>
      </w:r>
      <w:r>
        <w:rPr>
          <w:rFonts w:ascii="Times New Roman" w:hAnsi="Times New Roman"/>
          <w:color w:val="000000"/>
          <w:sz w:val="28"/>
        </w:rPr>
        <w:t>II</w:t>
      </w:r>
      <w:r w:rsidRPr="00CF0213">
        <w:rPr>
          <w:rFonts w:ascii="Times New Roman" w:hAnsi="Times New Roman"/>
          <w:color w:val="000000"/>
          <w:sz w:val="28"/>
          <w:lang w:val="ru-RU"/>
        </w:rPr>
        <w:t>), химические свойства раствора уксусной кислоты, взаимодействие раствора глюкозы с гидроксидом меди(</w:t>
      </w:r>
      <w:r>
        <w:rPr>
          <w:rFonts w:ascii="Times New Roman" w:hAnsi="Times New Roman"/>
          <w:color w:val="000000"/>
          <w:sz w:val="28"/>
        </w:rPr>
        <w:t>II</w:t>
      </w:r>
      <w:r w:rsidRPr="00CF0213">
        <w:rPr>
          <w:rFonts w:ascii="Times New Roman" w:hAnsi="Times New Roman"/>
          <w:color w:val="000000"/>
          <w:sz w:val="28"/>
          <w:lang w:val="ru-RU"/>
        </w:rPr>
        <w:t xml:space="preserve">), взаимодействие крахмала с иодом, решение экспериментальных задач по темам «Спирты и фенолы», «Карбоновые кислоты. Сложные эфиры». </w:t>
      </w:r>
    </w:p>
    <w:p w14:paraId="11B87BB3" w14:textId="77777777" w:rsidR="00A20F73" w:rsidRPr="00CF0213" w:rsidRDefault="00000000">
      <w:pPr>
        <w:spacing w:after="0" w:line="264" w:lineRule="auto"/>
        <w:ind w:firstLine="600"/>
        <w:jc w:val="both"/>
        <w:rPr>
          <w:lang w:val="ru-RU"/>
        </w:rPr>
      </w:pPr>
      <w:r w:rsidRPr="00CF0213">
        <w:rPr>
          <w:rFonts w:ascii="Times New Roman" w:hAnsi="Times New Roman"/>
          <w:b/>
          <w:color w:val="000000"/>
          <w:sz w:val="28"/>
          <w:lang w:val="ru-RU"/>
        </w:rPr>
        <w:t>Азотсодержащие органические соединения.</w:t>
      </w:r>
    </w:p>
    <w:p w14:paraId="6D6E4FE0"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Амины – органические производные аммиака. Классификация аминов: алифатические и ароматические; первичные, вторичные и третичные. Строение молекул, общая формула, изомерия, номенклатура и физические свойства. Химическое свойства алифатических аминов: основные свойства, алкилирование, взаимодействие первичных аминов с азотистой кислотой. Соли </w:t>
      </w:r>
      <w:proofErr w:type="spellStart"/>
      <w:r w:rsidRPr="00CF0213">
        <w:rPr>
          <w:rFonts w:ascii="Times New Roman" w:hAnsi="Times New Roman"/>
          <w:color w:val="000000"/>
          <w:sz w:val="28"/>
          <w:lang w:val="ru-RU"/>
        </w:rPr>
        <w:t>алкиламмония</w:t>
      </w:r>
      <w:proofErr w:type="spellEnd"/>
      <w:r w:rsidRPr="00CF0213">
        <w:rPr>
          <w:rFonts w:ascii="Times New Roman" w:hAnsi="Times New Roman"/>
          <w:color w:val="000000"/>
          <w:sz w:val="28"/>
          <w:lang w:val="ru-RU"/>
        </w:rPr>
        <w:t xml:space="preserve">. </w:t>
      </w:r>
    </w:p>
    <w:p w14:paraId="3BFB3A03"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Анилин – представитель аминов ароматического ряда. Строение анилина. Взаимное влияние групп атомов в молекуле анилина. Особенности химических свойств анилина. Качественные реакции на анилин. Способы получения и применение алифатических аминов. Получение анилина из нитробензола.</w:t>
      </w:r>
    </w:p>
    <w:p w14:paraId="2FED65D3"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Аминокислоты. Номенклатура и изомерия. Отдельные представители </w:t>
      </w:r>
      <w:r>
        <w:rPr>
          <w:rFonts w:ascii="Times New Roman" w:hAnsi="Times New Roman"/>
          <w:color w:val="000000"/>
          <w:sz w:val="28"/>
        </w:rPr>
        <w:t>α</w:t>
      </w:r>
      <w:r w:rsidRPr="00CF0213">
        <w:rPr>
          <w:rFonts w:ascii="Times New Roman" w:hAnsi="Times New Roman"/>
          <w:color w:val="000000"/>
          <w:sz w:val="28"/>
          <w:lang w:val="ru-RU"/>
        </w:rPr>
        <w:t>-аминокислот: глицин, аланин</w:t>
      </w:r>
      <w:r w:rsidRPr="00CF0213">
        <w:rPr>
          <w:rFonts w:ascii="Times New Roman" w:hAnsi="Times New Roman"/>
          <w:i/>
          <w:color w:val="000000"/>
          <w:sz w:val="28"/>
          <w:lang w:val="ru-RU"/>
        </w:rPr>
        <w:t xml:space="preserve">. </w:t>
      </w:r>
      <w:r w:rsidRPr="00CF0213">
        <w:rPr>
          <w:rFonts w:ascii="Times New Roman" w:hAnsi="Times New Roman"/>
          <w:color w:val="000000"/>
          <w:sz w:val="28"/>
          <w:lang w:val="ru-RU"/>
        </w:rPr>
        <w:t>Физические свойства аминокислот. Химические свойства аминокислот как амфотерных органических соединений, реакция поликонденсации, образование пептидной связи. Биологическое значение аминокислот. Синтез и гидролиз пептидов.</w:t>
      </w:r>
    </w:p>
    <w:p w14:paraId="4168163C"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Белки как природные полимеры. Первичная, вторичная и третичная структура белков. Химические свойства белков: гидролиз, денатурация, качественные реакции на белки. </w:t>
      </w:r>
    </w:p>
    <w:p w14:paraId="5129D9AE"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Экспериментальные методы изучения веществ и их превращений: растворение белков в воде, денатурация белков при нагревании, цветные реакции на белки, решение экспериментальных задач по темам «Азотсодержащие органические соединения» и «Распознавание органических соединений».</w:t>
      </w:r>
    </w:p>
    <w:p w14:paraId="4D90D8E7" w14:textId="77777777" w:rsidR="00A20F73" w:rsidRPr="00CF0213" w:rsidRDefault="00000000">
      <w:pPr>
        <w:spacing w:after="0" w:line="264" w:lineRule="auto"/>
        <w:ind w:firstLine="600"/>
        <w:jc w:val="both"/>
        <w:rPr>
          <w:lang w:val="ru-RU"/>
        </w:rPr>
      </w:pPr>
      <w:r w:rsidRPr="00CF0213">
        <w:rPr>
          <w:rFonts w:ascii="Times New Roman" w:hAnsi="Times New Roman"/>
          <w:b/>
          <w:color w:val="000000"/>
          <w:sz w:val="28"/>
          <w:lang w:val="ru-RU"/>
        </w:rPr>
        <w:t>Высокомолекулярные соединения</w:t>
      </w:r>
      <w:r w:rsidRPr="00CF0213">
        <w:rPr>
          <w:rFonts w:ascii="Times New Roman" w:hAnsi="Times New Roman"/>
          <w:color w:val="000000"/>
          <w:sz w:val="28"/>
          <w:lang w:val="ru-RU"/>
        </w:rPr>
        <w:t>.</w:t>
      </w:r>
    </w:p>
    <w:p w14:paraId="48DDF6F3"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w:t>
      </w:r>
      <w:r w:rsidRPr="00CF0213">
        <w:rPr>
          <w:rFonts w:ascii="Times New Roman" w:hAnsi="Times New Roman"/>
          <w:color w:val="000000"/>
          <w:sz w:val="28"/>
          <w:lang w:val="ru-RU"/>
        </w:rPr>
        <w:lastRenderedPageBreak/>
        <w:t xml:space="preserve">масса. Основные методы синтеза высокомолекулярных соединений – полимеризация и поликонденсация. </w:t>
      </w:r>
    </w:p>
    <w:p w14:paraId="0657AABD"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Полимерные материалы. Пластмассы (полиэтилен, полипропилен, поливинилхлорид, полистирол, полиметилметакрилат, поликарбонаты, полиэтилентерефталат). Утилизация и переработка пластика. </w:t>
      </w:r>
    </w:p>
    <w:p w14:paraId="6C3DBBB2"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Эластомеры: натуральный каучук, синтетические каучуки (бутадиеновый, хлоропреновый, </w:t>
      </w:r>
      <w:proofErr w:type="spellStart"/>
      <w:r w:rsidRPr="00CF0213">
        <w:rPr>
          <w:rFonts w:ascii="Times New Roman" w:hAnsi="Times New Roman"/>
          <w:color w:val="000000"/>
          <w:sz w:val="28"/>
          <w:lang w:val="ru-RU"/>
        </w:rPr>
        <w:t>изопреновый</w:t>
      </w:r>
      <w:proofErr w:type="spellEnd"/>
      <w:r w:rsidRPr="00CF0213">
        <w:rPr>
          <w:rFonts w:ascii="Times New Roman" w:hAnsi="Times New Roman"/>
          <w:color w:val="000000"/>
          <w:sz w:val="28"/>
          <w:lang w:val="ru-RU"/>
        </w:rPr>
        <w:t xml:space="preserve">) и силиконы. Резина. </w:t>
      </w:r>
    </w:p>
    <w:p w14:paraId="17568DDC"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Волокна: натуральные (хлопок, шерсть, шёлк), искусственные (вискоза, ацетатное волокно), синтетические (капрон и лавсан). </w:t>
      </w:r>
    </w:p>
    <w:p w14:paraId="6E8CDD80"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Полимеры специального назначения (тефлон, кевлар, электропроводящие полимеры, биоразлагаемые полимеры).</w:t>
      </w:r>
    </w:p>
    <w:p w14:paraId="2D1A7AA0"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Экспериментальные методы изучения веществ и их превращений: ознакомление с образцами природных и искусственных волокон, пластмасс, каучуков, решение экспериментальных задач по теме «Распознавание пластмасс и волокон».</w:t>
      </w:r>
    </w:p>
    <w:p w14:paraId="6BDF212B"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Расчётные задачи.</w:t>
      </w:r>
    </w:p>
    <w:p w14:paraId="6A084EAD"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Нахождение молекулярной формулы органического соединения по массовым долям элементов, входящих в его состав, нахождение молекулярной формулы органического соединения по массе (объёму) продуктов сгорания, по количеству вещества (массе, объёму) продуктов реакции и/или исходных веществ, установление структурной формулы органического вещества на основе его химических свойств или способов получения, определение доли выхода продукта реакции от теоретически возможного.</w:t>
      </w:r>
    </w:p>
    <w:p w14:paraId="5BBF3DF4"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Межпредметные связи.</w:t>
      </w:r>
    </w:p>
    <w:p w14:paraId="52B8A430"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Реализация межпредметных связей при изучении органической химии в 10 классе осуществляется через использование как общих естественно-научных понятий, так и понятий, принятых в отдельных предметах естественно-научного цикла.</w:t>
      </w:r>
    </w:p>
    <w:p w14:paraId="107FAA85"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Общие естественно-научные понятия: явление, научный факт, гипотеза, теория, закон, анализ, синтез, классификация, наблюдение, измерение, эксперимент, модель, моделирование.</w:t>
      </w:r>
    </w:p>
    <w:p w14:paraId="0CBD6512"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Физика: материя, атом, электрон, протон, нейтрон, молекула, энергетический уровень, вещество, тело, объём, агрегатное состояние вещества, физические величины, единицы измерения, скорость, энергия, масса.</w:t>
      </w:r>
    </w:p>
    <w:p w14:paraId="58DB1238"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Биология: клетка, организм, экосистема, биосфера, метаболизм, наследственность, автотрофный и гетеротрофный тип питания, брожение, </w:t>
      </w:r>
      <w:r w:rsidRPr="00CF0213">
        <w:rPr>
          <w:rFonts w:ascii="Times New Roman" w:hAnsi="Times New Roman"/>
          <w:color w:val="000000"/>
          <w:sz w:val="28"/>
          <w:lang w:val="ru-RU"/>
        </w:rPr>
        <w:lastRenderedPageBreak/>
        <w:t xml:space="preserve">фотосинтез, дыхание, белки, углеводы, жиры, нуклеиновые кислоты, ферменты. </w:t>
      </w:r>
    </w:p>
    <w:p w14:paraId="6756CE66"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География: полезные ископаемые, топливо.</w:t>
      </w:r>
    </w:p>
    <w:p w14:paraId="08391A04"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Технология: пищевые продукты, основы рационального питания, моющие средства, материалы из искусственных и синтетических волокон.</w:t>
      </w:r>
    </w:p>
    <w:p w14:paraId="11A7C1B4" w14:textId="77777777" w:rsidR="00A20F73" w:rsidRPr="00CF0213" w:rsidRDefault="00A20F73">
      <w:pPr>
        <w:spacing w:after="0"/>
        <w:ind w:left="120"/>
        <w:jc w:val="both"/>
        <w:rPr>
          <w:lang w:val="ru-RU"/>
        </w:rPr>
      </w:pPr>
    </w:p>
    <w:p w14:paraId="214C7245" w14:textId="77777777" w:rsidR="00A20F73" w:rsidRPr="00CF0213" w:rsidRDefault="00A20F73">
      <w:pPr>
        <w:rPr>
          <w:lang w:val="ru-RU"/>
        </w:rPr>
        <w:sectPr w:rsidR="00A20F73" w:rsidRPr="00CF0213">
          <w:pgSz w:w="11906" w:h="16383"/>
          <w:pgMar w:top="1134" w:right="850" w:bottom="1134" w:left="1701" w:header="720" w:footer="720" w:gutter="0"/>
          <w:cols w:space="720"/>
        </w:sectPr>
      </w:pPr>
      <w:bookmarkStart w:id="6" w:name="block-92357756"/>
    </w:p>
    <w:bookmarkEnd w:id="6"/>
    <w:p w14:paraId="0CC89451" w14:textId="77777777" w:rsidR="00A20F73" w:rsidRPr="00CF0213" w:rsidRDefault="00000000">
      <w:pPr>
        <w:spacing w:after="0" w:line="264" w:lineRule="auto"/>
        <w:ind w:left="120"/>
        <w:jc w:val="both"/>
        <w:rPr>
          <w:lang w:val="ru-RU"/>
        </w:rPr>
      </w:pPr>
      <w:r w:rsidRPr="00CF0213">
        <w:rPr>
          <w:rFonts w:ascii="Times New Roman" w:hAnsi="Times New Roman"/>
          <w:color w:val="000000"/>
          <w:sz w:val="28"/>
          <w:lang w:val="ru-RU"/>
        </w:rPr>
        <w:lastRenderedPageBreak/>
        <w:t>ПЛАНИРУЕМЫЕ РЕЗУЛЬТАТЫ ОСВОЕНИЯ ПРОГРАММЫ ПО ХИМИИ НА УГЛУБЛЕННОМ УРОВНЕ СРЕДНЕГО ОБЩЕГО ОБРАЗОВАНИЯ</w:t>
      </w:r>
    </w:p>
    <w:p w14:paraId="05EE9356" w14:textId="77777777" w:rsidR="00A20F73" w:rsidRPr="00CF0213" w:rsidRDefault="00A20F73">
      <w:pPr>
        <w:spacing w:after="0" w:line="264" w:lineRule="auto"/>
        <w:ind w:left="120"/>
        <w:jc w:val="both"/>
        <w:rPr>
          <w:lang w:val="ru-RU"/>
        </w:rPr>
      </w:pPr>
    </w:p>
    <w:p w14:paraId="2C970EA7" w14:textId="77777777" w:rsidR="00A20F73" w:rsidRPr="00CF0213" w:rsidRDefault="00000000">
      <w:pPr>
        <w:spacing w:after="0" w:line="264" w:lineRule="auto"/>
        <w:ind w:left="120"/>
        <w:jc w:val="both"/>
        <w:rPr>
          <w:lang w:val="ru-RU"/>
        </w:rPr>
      </w:pPr>
      <w:r w:rsidRPr="00CF0213">
        <w:rPr>
          <w:rFonts w:ascii="Times New Roman" w:hAnsi="Times New Roman"/>
          <w:b/>
          <w:color w:val="000000"/>
          <w:sz w:val="28"/>
          <w:lang w:val="ru-RU"/>
        </w:rPr>
        <w:t>ЛИЧНОСТНЫЕ РЕЗУЛЬТАТЫ</w:t>
      </w:r>
    </w:p>
    <w:p w14:paraId="3A19F04A" w14:textId="77777777" w:rsidR="00A20F73" w:rsidRPr="00CF0213" w:rsidRDefault="00A20F73">
      <w:pPr>
        <w:spacing w:after="0" w:line="264" w:lineRule="auto"/>
        <w:ind w:left="120"/>
        <w:jc w:val="both"/>
        <w:rPr>
          <w:lang w:val="ru-RU"/>
        </w:rPr>
      </w:pPr>
    </w:p>
    <w:p w14:paraId="102415A3"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составляющие: осознание обучающимися российской гражданской идентичности; готовность к саморазвитию, самостоятельности и самоопределению; наличие мотивации к обучению; готовность и способность обучающихся руководствоваться принятыми в обществе правилами и нормами поведения; наличие правосознания, экологической культуры; способность ставить цели и строить жизненные планы. </w:t>
      </w:r>
    </w:p>
    <w:p w14:paraId="535EBE05"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Личностные результаты освоения предмета «Химия» отражают сформированность опыта познавательной и практической деятельности обучающихся в процессе реализации образовательной деятельности.</w:t>
      </w:r>
    </w:p>
    <w:p w14:paraId="74AC9B4F"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Личностные результаты освоения предмета «Химия» отражают сформированность опыта познавательной и практической деятельности обучающихся в процессе реализации образовательной деятельности, в том числе в части: </w:t>
      </w:r>
    </w:p>
    <w:p w14:paraId="1CCF0935" w14:textId="77777777" w:rsidR="00A20F73" w:rsidRPr="00CF0213" w:rsidRDefault="00000000">
      <w:pPr>
        <w:spacing w:after="0" w:line="264" w:lineRule="auto"/>
        <w:ind w:firstLine="600"/>
        <w:jc w:val="both"/>
        <w:rPr>
          <w:lang w:val="ru-RU"/>
        </w:rPr>
      </w:pPr>
      <w:r w:rsidRPr="00CF0213">
        <w:rPr>
          <w:rFonts w:ascii="Times New Roman" w:hAnsi="Times New Roman"/>
          <w:b/>
          <w:color w:val="000000"/>
          <w:sz w:val="28"/>
          <w:lang w:val="ru-RU"/>
        </w:rPr>
        <w:t>1) гражданского воспитания</w:t>
      </w:r>
      <w:r w:rsidRPr="00CF0213">
        <w:rPr>
          <w:rFonts w:ascii="Times New Roman" w:hAnsi="Times New Roman"/>
          <w:color w:val="000000"/>
          <w:sz w:val="28"/>
          <w:lang w:val="ru-RU"/>
        </w:rPr>
        <w:t>:</w:t>
      </w:r>
    </w:p>
    <w:p w14:paraId="4DA0F21F"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осознания обучающимися своих конституционных прав и обязанностей, уважения к закону и правопорядку;</w:t>
      </w:r>
    </w:p>
    <w:p w14:paraId="32756E1F"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представления о социальных нормах и правилах межличностных отношений в коллективе; </w:t>
      </w:r>
    </w:p>
    <w:p w14:paraId="5E0E7373"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14:paraId="6B6FFAF6"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способности понимать и принимать мотивы, намерения, логику и аргументы других при анализе различных видов учебной деятельности;</w:t>
      </w:r>
    </w:p>
    <w:p w14:paraId="41FB96B2" w14:textId="77777777" w:rsidR="00A20F73" w:rsidRPr="00CF0213" w:rsidRDefault="00000000">
      <w:pPr>
        <w:spacing w:after="0" w:line="264" w:lineRule="auto"/>
        <w:ind w:firstLine="600"/>
        <w:jc w:val="both"/>
        <w:rPr>
          <w:lang w:val="ru-RU"/>
        </w:rPr>
      </w:pPr>
      <w:r w:rsidRPr="00CF0213">
        <w:rPr>
          <w:rFonts w:ascii="Times New Roman" w:hAnsi="Times New Roman"/>
          <w:b/>
          <w:color w:val="000000"/>
          <w:sz w:val="28"/>
          <w:lang w:val="ru-RU"/>
        </w:rPr>
        <w:t>2) патриотического воспитания:</w:t>
      </w:r>
    </w:p>
    <w:p w14:paraId="6BD0F0B8"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ценностного отношения к историческому и научному наследию отечественной химии; </w:t>
      </w:r>
    </w:p>
    <w:p w14:paraId="49AFBCAD"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уважения к процессу творчества в области теории и практического приложения химии, осознания того, что данные науки есть результат длительных наблюдений, кропотливых экспериментальных поисков, постоянного труда учёных и практиков; </w:t>
      </w:r>
    </w:p>
    <w:p w14:paraId="75E6202C"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lastRenderedPageBreak/>
        <w:t>интереса и познавательных мотивов в получении и последующем анализе информации о передовых достижениях современной отечественной химии;</w:t>
      </w:r>
    </w:p>
    <w:p w14:paraId="186D2455" w14:textId="77777777" w:rsidR="00A20F73" w:rsidRPr="00CF0213" w:rsidRDefault="00000000">
      <w:pPr>
        <w:spacing w:after="0" w:line="264" w:lineRule="auto"/>
        <w:ind w:firstLine="600"/>
        <w:jc w:val="both"/>
        <w:rPr>
          <w:lang w:val="ru-RU"/>
        </w:rPr>
      </w:pPr>
      <w:r w:rsidRPr="00CF0213">
        <w:rPr>
          <w:rFonts w:ascii="Times New Roman" w:hAnsi="Times New Roman"/>
          <w:b/>
          <w:color w:val="000000"/>
          <w:sz w:val="28"/>
          <w:lang w:val="ru-RU"/>
        </w:rPr>
        <w:t>3) духовно-нравственного воспитания:</w:t>
      </w:r>
    </w:p>
    <w:p w14:paraId="2E179D88"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нравственного сознания, этического поведения;</w:t>
      </w:r>
    </w:p>
    <w:p w14:paraId="5B033D47"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14:paraId="2652A296"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готовности оценивать своё поведение и поступки своих товарищей с позиций нравственных и правовых норм и с учётом осознания последствий поступков;</w:t>
      </w:r>
    </w:p>
    <w:p w14:paraId="4B342D82" w14:textId="77777777" w:rsidR="00A20F73" w:rsidRPr="00CF0213" w:rsidRDefault="00000000">
      <w:pPr>
        <w:spacing w:after="0" w:line="264" w:lineRule="auto"/>
        <w:ind w:firstLine="600"/>
        <w:jc w:val="both"/>
        <w:rPr>
          <w:lang w:val="ru-RU"/>
        </w:rPr>
      </w:pPr>
      <w:r w:rsidRPr="00CF0213">
        <w:rPr>
          <w:rFonts w:ascii="Times New Roman" w:hAnsi="Times New Roman"/>
          <w:b/>
          <w:color w:val="000000"/>
          <w:sz w:val="28"/>
          <w:lang w:val="ru-RU"/>
        </w:rPr>
        <w:t>4) формирования культуры здоровья:</w:t>
      </w:r>
    </w:p>
    <w:p w14:paraId="2BC2A5FA"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14:paraId="656621D0"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соблюдения правил безопасного обращения с веществами в быту, повседневной жизни, в трудовой деятельности; </w:t>
      </w:r>
    </w:p>
    <w:p w14:paraId="1A2C1908"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понимания ценности правил индивидуального и коллективного безопасного поведения в ситуациях, угрожающих здоровью и жизни людей; </w:t>
      </w:r>
    </w:p>
    <w:p w14:paraId="28C91409"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осознания последствий и неприятия вредных привычек (употребления алкоголя, наркотиков, курения);</w:t>
      </w:r>
    </w:p>
    <w:p w14:paraId="451265BA" w14:textId="77777777" w:rsidR="00A20F73" w:rsidRPr="00CF0213" w:rsidRDefault="00000000">
      <w:pPr>
        <w:spacing w:after="0" w:line="264" w:lineRule="auto"/>
        <w:ind w:firstLine="600"/>
        <w:jc w:val="both"/>
        <w:rPr>
          <w:lang w:val="ru-RU"/>
        </w:rPr>
      </w:pPr>
      <w:r w:rsidRPr="00CF0213">
        <w:rPr>
          <w:rFonts w:ascii="Times New Roman" w:hAnsi="Times New Roman"/>
          <w:b/>
          <w:color w:val="000000"/>
          <w:sz w:val="28"/>
          <w:lang w:val="ru-RU"/>
        </w:rPr>
        <w:t>5) трудового воспитания:</w:t>
      </w:r>
    </w:p>
    <w:p w14:paraId="6DD55CD8"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коммуникативной компетентности в учебно-исследовательской деятельности, общественно полезной, творческой и других видах деятельности;</w:t>
      </w:r>
    </w:p>
    <w:p w14:paraId="2D57C73A"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установки на активное участие в решении практических задач социальной направленности (в рамках своего класса, школы); </w:t>
      </w:r>
    </w:p>
    <w:p w14:paraId="1B82C02F"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интереса к практическому изучению профессий различного рода, в том числе на основе применения предметных знаний по химии; </w:t>
      </w:r>
    </w:p>
    <w:p w14:paraId="021382D3"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уважения к труду, людям труда и результатам трудовой деятельности; </w:t>
      </w:r>
    </w:p>
    <w:p w14:paraId="418E9186"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14:paraId="1571965B" w14:textId="77777777" w:rsidR="00A20F73" w:rsidRPr="00CF0213" w:rsidRDefault="00000000">
      <w:pPr>
        <w:spacing w:after="0" w:line="264" w:lineRule="auto"/>
        <w:ind w:firstLine="600"/>
        <w:jc w:val="both"/>
        <w:rPr>
          <w:lang w:val="ru-RU"/>
        </w:rPr>
      </w:pPr>
      <w:r w:rsidRPr="00CF0213">
        <w:rPr>
          <w:rFonts w:ascii="Times New Roman" w:hAnsi="Times New Roman"/>
          <w:b/>
          <w:color w:val="000000"/>
          <w:sz w:val="28"/>
          <w:lang w:val="ru-RU"/>
        </w:rPr>
        <w:t>6) экологического воспитания:</w:t>
      </w:r>
    </w:p>
    <w:p w14:paraId="41A1CEEA"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экологически целесообразного отношения к природе как источнику существования жизни на Земле;</w:t>
      </w:r>
    </w:p>
    <w:p w14:paraId="778BC723"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понимания глобального характера экологических проблем, влияния экономических процессов на состояние природной и социальной среды; </w:t>
      </w:r>
    </w:p>
    <w:p w14:paraId="48638BA4"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lastRenderedPageBreak/>
        <w:t>осознания необходимости использования достижений химии для решения вопросов рационального природопользования;</w:t>
      </w:r>
    </w:p>
    <w:p w14:paraId="2DF0EB38"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14:paraId="0E7C989E"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хемофобии;</w:t>
      </w:r>
    </w:p>
    <w:p w14:paraId="5CF78DA2" w14:textId="77777777" w:rsidR="00A20F73" w:rsidRPr="00CF0213" w:rsidRDefault="00000000">
      <w:pPr>
        <w:spacing w:after="0" w:line="264" w:lineRule="auto"/>
        <w:ind w:firstLine="600"/>
        <w:jc w:val="both"/>
        <w:rPr>
          <w:lang w:val="ru-RU"/>
        </w:rPr>
      </w:pPr>
      <w:r w:rsidRPr="00CF0213">
        <w:rPr>
          <w:rFonts w:ascii="Times New Roman" w:hAnsi="Times New Roman"/>
          <w:b/>
          <w:color w:val="000000"/>
          <w:sz w:val="28"/>
          <w:lang w:val="ru-RU"/>
        </w:rPr>
        <w:t>7) ценности научного познания:</w:t>
      </w:r>
    </w:p>
    <w:p w14:paraId="20016E73"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мировоззрения, соответствующего современному уровню развития науки и общественной практики; </w:t>
      </w:r>
    </w:p>
    <w:p w14:paraId="71F6E926"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14:paraId="285B3990"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в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14:paraId="4EBC0C5F"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естественно-научной грамотности: понимания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14:paraId="1F338828"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способности самостоятельно использовать химические знания для решения проблем в реальных жизненных ситуациях;</w:t>
      </w:r>
    </w:p>
    <w:p w14:paraId="16FB32BC"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интереса к познанию, исследовательской деятельности; </w:t>
      </w:r>
    </w:p>
    <w:p w14:paraId="3DD625B9"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14:paraId="5B71F25D"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интереса к особенностям труда в различных сферах профессиональной деятельности.</w:t>
      </w:r>
    </w:p>
    <w:p w14:paraId="3D6BB08D" w14:textId="77777777" w:rsidR="00A20F73" w:rsidRPr="00CF0213" w:rsidRDefault="00A20F73">
      <w:pPr>
        <w:spacing w:after="0"/>
        <w:ind w:left="120"/>
        <w:rPr>
          <w:lang w:val="ru-RU"/>
        </w:rPr>
      </w:pPr>
    </w:p>
    <w:p w14:paraId="6760F819" w14:textId="77777777" w:rsidR="00A20F73" w:rsidRPr="00CF0213" w:rsidRDefault="00000000">
      <w:pPr>
        <w:spacing w:after="0"/>
        <w:ind w:left="120"/>
        <w:rPr>
          <w:lang w:val="ru-RU"/>
        </w:rPr>
      </w:pPr>
      <w:r w:rsidRPr="00CF0213">
        <w:rPr>
          <w:rFonts w:ascii="Times New Roman" w:hAnsi="Times New Roman"/>
          <w:b/>
          <w:color w:val="000000"/>
          <w:sz w:val="28"/>
          <w:lang w:val="ru-RU"/>
        </w:rPr>
        <w:lastRenderedPageBreak/>
        <w:t>МЕТАПРЕДМЕТНЫЕ РЕЗУЛЬТАТЫ</w:t>
      </w:r>
    </w:p>
    <w:p w14:paraId="0E1ABFFC" w14:textId="77777777" w:rsidR="00A20F73" w:rsidRPr="00CF0213" w:rsidRDefault="00A20F73">
      <w:pPr>
        <w:spacing w:after="0"/>
        <w:ind w:left="120"/>
        <w:rPr>
          <w:lang w:val="ru-RU"/>
        </w:rPr>
      </w:pPr>
    </w:p>
    <w:p w14:paraId="3343E56A"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Метапредметные результаты освоения программы по химии на уровне среднего общего образования включают: </w:t>
      </w:r>
    </w:p>
    <w:p w14:paraId="4EC4D632"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
    <w:p w14:paraId="705A08F7"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w:t>
      </w:r>
    </w:p>
    <w:p w14:paraId="4916CC8A"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14:paraId="0AB197B0"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Метапредметные результаты отражают овладение универсальными учебными познавательными, коммуникативными и регулятивными действиями.</w:t>
      </w:r>
    </w:p>
    <w:p w14:paraId="5A14EE56" w14:textId="77777777" w:rsidR="00A20F73" w:rsidRPr="00CF0213" w:rsidRDefault="00A20F73">
      <w:pPr>
        <w:spacing w:after="0" w:line="264" w:lineRule="auto"/>
        <w:ind w:left="120"/>
        <w:rPr>
          <w:lang w:val="ru-RU"/>
        </w:rPr>
      </w:pPr>
    </w:p>
    <w:p w14:paraId="70084A4E" w14:textId="77777777" w:rsidR="00A20F73" w:rsidRPr="00CF0213" w:rsidRDefault="00000000">
      <w:pPr>
        <w:spacing w:after="0" w:line="264" w:lineRule="auto"/>
        <w:ind w:left="120"/>
        <w:rPr>
          <w:lang w:val="ru-RU"/>
        </w:rPr>
      </w:pPr>
      <w:r w:rsidRPr="00CF0213">
        <w:rPr>
          <w:rFonts w:ascii="Times New Roman" w:hAnsi="Times New Roman"/>
          <w:b/>
          <w:color w:val="000000"/>
          <w:sz w:val="28"/>
          <w:lang w:val="ru-RU"/>
        </w:rPr>
        <w:t>Познавательные универсальные учебные действия</w:t>
      </w:r>
    </w:p>
    <w:p w14:paraId="09179637" w14:textId="77777777" w:rsidR="00A20F73" w:rsidRPr="00CF0213" w:rsidRDefault="00000000">
      <w:pPr>
        <w:spacing w:after="0" w:line="264" w:lineRule="auto"/>
        <w:ind w:firstLine="600"/>
        <w:jc w:val="both"/>
        <w:rPr>
          <w:lang w:val="ru-RU"/>
        </w:rPr>
      </w:pPr>
      <w:r w:rsidRPr="00CF0213">
        <w:rPr>
          <w:rFonts w:ascii="Times New Roman" w:hAnsi="Times New Roman"/>
          <w:b/>
          <w:color w:val="000000"/>
          <w:sz w:val="28"/>
          <w:lang w:val="ru-RU"/>
        </w:rPr>
        <w:t>1) базовые логические действия:</w:t>
      </w:r>
    </w:p>
    <w:p w14:paraId="68EA6377"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самостоятельно формулировать и актуализировать проблему, рассматривать её всесторонне; </w:t>
      </w:r>
    </w:p>
    <w:p w14:paraId="02F6C1DF"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14:paraId="4F78423B"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использовать при освоении знаний приёмы логического мышления: выделять характерные признаки понятий и устанавливать их взаимосвязь, использовать соответствующие понятия для объяснения отдельных фактов и явлений; </w:t>
      </w:r>
    </w:p>
    <w:p w14:paraId="5391B072"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выбирать основания и критерии для классификации веществ и химических реакций;</w:t>
      </w:r>
    </w:p>
    <w:p w14:paraId="172ADC2F"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устанавливать причинно-следственные связи между изучаемыми явлениями; </w:t>
      </w:r>
    </w:p>
    <w:p w14:paraId="624DB796"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14:paraId="5A88DE64"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w:t>
      </w:r>
      <w:r w:rsidRPr="00CF0213">
        <w:rPr>
          <w:rFonts w:ascii="Times New Roman" w:hAnsi="Times New Roman"/>
          <w:color w:val="000000"/>
          <w:sz w:val="28"/>
          <w:lang w:val="ru-RU"/>
        </w:rPr>
        <w:lastRenderedPageBreak/>
        <w:t>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14:paraId="4FC8878E" w14:textId="77777777" w:rsidR="00A20F73" w:rsidRPr="00CF0213" w:rsidRDefault="00000000">
      <w:pPr>
        <w:spacing w:after="0" w:line="264" w:lineRule="auto"/>
        <w:ind w:firstLine="600"/>
        <w:jc w:val="both"/>
        <w:rPr>
          <w:lang w:val="ru-RU"/>
        </w:rPr>
      </w:pPr>
      <w:r w:rsidRPr="00CF0213">
        <w:rPr>
          <w:rFonts w:ascii="Times New Roman" w:hAnsi="Times New Roman"/>
          <w:b/>
          <w:color w:val="000000"/>
          <w:sz w:val="28"/>
          <w:lang w:val="ru-RU"/>
        </w:rPr>
        <w:t>2) базовые исследовательские действия:</w:t>
      </w:r>
    </w:p>
    <w:p w14:paraId="5B053BA2"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владеть основами методов научного познания веществ и химических реакций;</w:t>
      </w:r>
    </w:p>
    <w:p w14:paraId="72CDA903"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14:paraId="56D9DF42"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14:paraId="7F56DAE3"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14:paraId="42183698" w14:textId="77777777" w:rsidR="00A20F73" w:rsidRPr="00CF0213" w:rsidRDefault="00000000">
      <w:pPr>
        <w:spacing w:after="0" w:line="264" w:lineRule="auto"/>
        <w:ind w:firstLine="600"/>
        <w:jc w:val="both"/>
        <w:rPr>
          <w:lang w:val="ru-RU"/>
        </w:rPr>
      </w:pPr>
      <w:r w:rsidRPr="00CF0213">
        <w:rPr>
          <w:rFonts w:ascii="Times New Roman" w:hAnsi="Times New Roman"/>
          <w:b/>
          <w:color w:val="000000"/>
          <w:sz w:val="28"/>
          <w:lang w:val="ru-RU"/>
        </w:rPr>
        <w:t>3) работа с информацией:</w:t>
      </w:r>
    </w:p>
    <w:p w14:paraId="35F33013"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14:paraId="4D880DFC"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14:paraId="778D6884"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приобретать опыт использования информационно-коммуникативных технологий и различных поисковых систем; </w:t>
      </w:r>
    </w:p>
    <w:p w14:paraId="06EF8658"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самостоятельно выбирать оптимальную форму представления информации (схемы, графики, диаграммы, таблицы, рисунки и другие);</w:t>
      </w:r>
    </w:p>
    <w:p w14:paraId="2E019125"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использовать научный язык в качестве средства при работе с химической информацией: применять межпредметные (физические и математические) знаки и символы, формулы, аббревиатуры, номенклатуру;</w:t>
      </w:r>
    </w:p>
    <w:p w14:paraId="0D2A149B" w14:textId="77777777" w:rsidR="00A20F73" w:rsidRPr="00CF0213" w:rsidRDefault="00A20F73">
      <w:pPr>
        <w:spacing w:after="0"/>
        <w:ind w:left="120"/>
        <w:rPr>
          <w:lang w:val="ru-RU"/>
        </w:rPr>
      </w:pPr>
    </w:p>
    <w:p w14:paraId="226541D2" w14:textId="77777777" w:rsidR="00A20F73" w:rsidRPr="00CF0213" w:rsidRDefault="00000000">
      <w:pPr>
        <w:spacing w:after="0"/>
        <w:ind w:firstLine="600"/>
        <w:rPr>
          <w:lang w:val="ru-RU"/>
        </w:rPr>
      </w:pPr>
      <w:r w:rsidRPr="00CF0213">
        <w:rPr>
          <w:rFonts w:ascii="Times New Roman" w:hAnsi="Times New Roman"/>
          <w:color w:val="000000"/>
          <w:sz w:val="28"/>
          <w:lang w:val="ru-RU"/>
        </w:rPr>
        <w:t>использовать знаково-символические средства наглядности.</w:t>
      </w:r>
    </w:p>
    <w:p w14:paraId="219AE205" w14:textId="77777777" w:rsidR="00A20F73" w:rsidRPr="00CF0213" w:rsidRDefault="00A20F73">
      <w:pPr>
        <w:spacing w:after="0"/>
        <w:ind w:left="120"/>
        <w:rPr>
          <w:lang w:val="ru-RU"/>
        </w:rPr>
      </w:pPr>
    </w:p>
    <w:p w14:paraId="4DDD8D4B" w14:textId="77777777" w:rsidR="00A20F73" w:rsidRPr="00CF0213" w:rsidRDefault="00A20F73">
      <w:pPr>
        <w:spacing w:after="0"/>
        <w:ind w:left="120"/>
        <w:rPr>
          <w:lang w:val="ru-RU"/>
        </w:rPr>
      </w:pPr>
    </w:p>
    <w:p w14:paraId="478247EB" w14:textId="77777777" w:rsidR="00A20F73" w:rsidRPr="00CF0213" w:rsidRDefault="00000000">
      <w:pPr>
        <w:spacing w:after="0"/>
        <w:ind w:firstLine="600"/>
        <w:rPr>
          <w:lang w:val="ru-RU"/>
        </w:rPr>
      </w:pPr>
      <w:r w:rsidRPr="00CF0213">
        <w:rPr>
          <w:rFonts w:ascii="Times New Roman" w:hAnsi="Times New Roman"/>
          <w:b/>
          <w:color w:val="000000"/>
          <w:sz w:val="28"/>
          <w:lang w:val="ru-RU"/>
        </w:rPr>
        <w:t>Коммуникативные универсальные учебные действия:</w:t>
      </w:r>
    </w:p>
    <w:p w14:paraId="6C0DDBC2" w14:textId="77777777" w:rsidR="00A20F73" w:rsidRPr="00CF0213" w:rsidRDefault="00A20F73">
      <w:pPr>
        <w:spacing w:after="0"/>
        <w:ind w:left="120"/>
        <w:rPr>
          <w:lang w:val="ru-RU"/>
        </w:rPr>
      </w:pPr>
    </w:p>
    <w:p w14:paraId="6AB49610" w14:textId="77777777" w:rsidR="00A20F73" w:rsidRPr="00CF0213" w:rsidRDefault="00000000">
      <w:pPr>
        <w:spacing w:after="0"/>
        <w:ind w:firstLine="600"/>
        <w:rPr>
          <w:lang w:val="ru-RU"/>
        </w:rPr>
      </w:pPr>
      <w:r w:rsidRPr="00CF0213">
        <w:rPr>
          <w:rFonts w:ascii="Times New Roman" w:hAnsi="Times New Roman"/>
          <w:color w:val="000000"/>
          <w:sz w:val="28"/>
          <w:lang w:val="ru-RU"/>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14:paraId="2CEDD5EE" w14:textId="77777777" w:rsidR="00A20F73" w:rsidRPr="00CF0213" w:rsidRDefault="00A20F73">
      <w:pPr>
        <w:spacing w:after="0"/>
        <w:ind w:left="120"/>
        <w:rPr>
          <w:lang w:val="ru-RU"/>
        </w:rPr>
      </w:pPr>
    </w:p>
    <w:p w14:paraId="3B34D770"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14:paraId="7539C491" w14:textId="77777777" w:rsidR="00A20F73" w:rsidRPr="00CF0213" w:rsidRDefault="00A20F73">
      <w:pPr>
        <w:spacing w:after="0"/>
        <w:ind w:left="120"/>
        <w:rPr>
          <w:lang w:val="ru-RU"/>
        </w:rPr>
      </w:pPr>
    </w:p>
    <w:p w14:paraId="4436E98F" w14:textId="77777777" w:rsidR="00A20F73" w:rsidRPr="00CF0213" w:rsidRDefault="00A20F73">
      <w:pPr>
        <w:spacing w:after="0"/>
        <w:ind w:left="120"/>
        <w:rPr>
          <w:lang w:val="ru-RU"/>
        </w:rPr>
      </w:pPr>
    </w:p>
    <w:p w14:paraId="09AAE899" w14:textId="77777777" w:rsidR="00A20F73" w:rsidRPr="00CF0213" w:rsidRDefault="00000000">
      <w:pPr>
        <w:spacing w:after="0" w:line="264" w:lineRule="auto"/>
        <w:ind w:firstLine="600"/>
        <w:jc w:val="both"/>
        <w:rPr>
          <w:lang w:val="ru-RU"/>
        </w:rPr>
      </w:pPr>
      <w:r w:rsidRPr="00CF0213">
        <w:rPr>
          <w:rFonts w:ascii="Times New Roman" w:hAnsi="Times New Roman"/>
          <w:b/>
          <w:color w:val="000000"/>
          <w:sz w:val="28"/>
          <w:lang w:val="ru-RU"/>
        </w:rPr>
        <w:t>Регулятивные универсальные учебные действия:</w:t>
      </w:r>
    </w:p>
    <w:p w14:paraId="7CA9DA4B" w14:textId="77777777" w:rsidR="00A20F73" w:rsidRPr="00CF0213" w:rsidRDefault="00A20F73">
      <w:pPr>
        <w:spacing w:after="0" w:line="264" w:lineRule="auto"/>
        <w:ind w:left="120"/>
        <w:jc w:val="both"/>
        <w:rPr>
          <w:lang w:val="ru-RU"/>
        </w:rPr>
      </w:pPr>
    </w:p>
    <w:p w14:paraId="1B286F9A"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14:paraId="794E2043" w14:textId="77777777" w:rsidR="00A20F73" w:rsidRPr="00CF0213" w:rsidRDefault="00A20F73">
      <w:pPr>
        <w:spacing w:after="0"/>
        <w:ind w:left="120"/>
        <w:rPr>
          <w:lang w:val="ru-RU"/>
        </w:rPr>
      </w:pPr>
    </w:p>
    <w:p w14:paraId="4538A8D2"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осуществлять самоконтроль деятельности на основе самоанализа и самооценки.</w:t>
      </w:r>
    </w:p>
    <w:p w14:paraId="29B14B25" w14:textId="77777777" w:rsidR="00A20F73" w:rsidRPr="00CF0213" w:rsidRDefault="00000000">
      <w:pPr>
        <w:spacing w:after="0" w:line="264" w:lineRule="auto"/>
        <w:ind w:firstLine="600"/>
        <w:jc w:val="both"/>
        <w:rPr>
          <w:lang w:val="ru-RU"/>
        </w:rPr>
      </w:pPr>
      <w:r w:rsidRPr="00CF0213">
        <w:rPr>
          <w:rFonts w:ascii="Times New Roman" w:hAnsi="Times New Roman"/>
          <w:b/>
          <w:color w:val="000000"/>
          <w:sz w:val="28"/>
          <w:lang w:val="ru-RU"/>
        </w:rPr>
        <w:t>ПРЕДМЕТНЫЕ РЕЗУЛЬТАТЫ</w:t>
      </w:r>
    </w:p>
    <w:p w14:paraId="119C8F87"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Предметные результаты освоения программы по химии на углублённом уровне на уровне среднего общего образования включают специфические для учебного предмета «Химия»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химией. В программе по химии предметные результаты представлены по годам изучения.</w:t>
      </w:r>
    </w:p>
    <w:p w14:paraId="3E3AF3A7" w14:textId="77777777" w:rsidR="00A20F73" w:rsidRPr="00CF0213" w:rsidRDefault="00A20F73">
      <w:pPr>
        <w:spacing w:after="0" w:line="264" w:lineRule="auto"/>
        <w:ind w:left="120"/>
        <w:jc w:val="both"/>
        <w:rPr>
          <w:lang w:val="ru-RU"/>
        </w:rPr>
      </w:pPr>
      <w:bookmarkStart w:id="7" w:name="_Toc139840030"/>
      <w:bookmarkEnd w:id="7"/>
    </w:p>
    <w:p w14:paraId="76A21DB0" w14:textId="77777777" w:rsidR="00A20F73" w:rsidRPr="00CF0213" w:rsidRDefault="00000000">
      <w:pPr>
        <w:spacing w:after="0" w:line="264" w:lineRule="auto"/>
        <w:ind w:firstLine="600"/>
        <w:jc w:val="both"/>
        <w:rPr>
          <w:lang w:val="ru-RU"/>
        </w:rPr>
      </w:pPr>
      <w:r w:rsidRPr="00CF0213">
        <w:rPr>
          <w:rFonts w:ascii="Times New Roman" w:hAnsi="Times New Roman"/>
          <w:b/>
          <w:color w:val="000000"/>
          <w:sz w:val="28"/>
          <w:lang w:val="ru-RU"/>
        </w:rPr>
        <w:t>10 КЛАСС</w:t>
      </w:r>
    </w:p>
    <w:p w14:paraId="4459E8D7"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Предметные результаты освоения курса «Органическая химия» отражают:</w:t>
      </w:r>
    </w:p>
    <w:p w14:paraId="48465C58"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сформированность представлений: о месте и значении органической химии в системе естественных наук и её роли в обеспечении устойчивого развития человечества в решении проблем экологической, энергетической и </w:t>
      </w:r>
      <w:r w:rsidRPr="00CF0213">
        <w:rPr>
          <w:rFonts w:ascii="Times New Roman" w:hAnsi="Times New Roman"/>
          <w:color w:val="000000"/>
          <w:sz w:val="28"/>
          <w:lang w:val="ru-RU"/>
        </w:rPr>
        <w:lastRenderedPageBreak/>
        <w:t>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w:t>
      </w:r>
    </w:p>
    <w:p w14:paraId="4E516672"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владение системой химических знаний, которая включает: основополагающие понятия – химический элемент, атом, ядро и электронная оболочка атома, </w:t>
      </w:r>
      <w:r>
        <w:rPr>
          <w:rFonts w:ascii="Times New Roman" w:hAnsi="Times New Roman"/>
          <w:color w:val="000000"/>
          <w:sz w:val="28"/>
        </w:rPr>
        <w:t>s</w:t>
      </w:r>
      <w:r w:rsidRPr="00CF0213">
        <w:rPr>
          <w:rFonts w:ascii="Times New Roman" w:hAnsi="Times New Roman"/>
          <w:color w:val="000000"/>
          <w:sz w:val="28"/>
          <w:lang w:val="ru-RU"/>
        </w:rPr>
        <w:t xml:space="preserve">-, </w:t>
      </w:r>
      <w:r>
        <w:rPr>
          <w:rFonts w:ascii="Times New Roman" w:hAnsi="Times New Roman"/>
          <w:color w:val="000000"/>
          <w:sz w:val="28"/>
        </w:rPr>
        <w:t>p</w:t>
      </w:r>
      <w:r w:rsidRPr="00CF0213">
        <w:rPr>
          <w:rFonts w:ascii="Times New Roman" w:hAnsi="Times New Roman"/>
          <w:color w:val="000000"/>
          <w:sz w:val="28"/>
          <w:lang w:val="ru-RU"/>
        </w:rPr>
        <w:t xml:space="preserve">-, </w:t>
      </w:r>
      <w:r>
        <w:rPr>
          <w:rFonts w:ascii="Times New Roman" w:hAnsi="Times New Roman"/>
          <w:color w:val="000000"/>
          <w:sz w:val="28"/>
        </w:rPr>
        <w:t>d</w:t>
      </w:r>
      <w:r w:rsidRPr="00CF0213">
        <w:rPr>
          <w:rFonts w:ascii="Times New Roman" w:hAnsi="Times New Roman"/>
          <w:color w:val="000000"/>
          <w:sz w:val="28"/>
          <w:lang w:val="ru-RU"/>
        </w:rPr>
        <w:t xml:space="preserve">-атомные </w:t>
      </w:r>
      <w:proofErr w:type="spellStart"/>
      <w:r w:rsidRPr="00CF0213">
        <w:rPr>
          <w:rFonts w:ascii="Times New Roman" w:hAnsi="Times New Roman"/>
          <w:color w:val="000000"/>
          <w:sz w:val="28"/>
          <w:lang w:val="ru-RU"/>
        </w:rPr>
        <w:t>орбитали</w:t>
      </w:r>
      <w:proofErr w:type="spellEnd"/>
      <w:r w:rsidRPr="00CF0213">
        <w:rPr>
          <w:rFonts w:ascii="Times New Roman" w:hAnsi="Times New Roman"/>
          <w:color w:val="000000"/>
          <w:sz w:val="28"/>
          <w:lang w:val="ru-RU"/>
        </w:rPr>
        <w:t xml:space="preserve">, основное и возбуждённое состояния атома, гибридизация атомных </w:t>
      </w:r>
      <w:proofErr w:type="spellStart"/>
      <w:r w:rsidRPr="00CF0213">
        <w:rPr>
          <w:rFonts w:ascii="Times New Roman" w:hAnsi="Times New Roman"/>
          <w:color w:val="000000"/>
          <w:sz w:val="28"/>
          <w:lang w:val="ru-RU"/>
        </w:rPr>
        <w:t>орбиталей</w:t>
      </w:r>
      <w:proofErr w:type="spellEnd"/>
      <w:r w:rsidRPr="00CF0213">
        <w:rPr>
          <w:rFonts w:ascii="Times New Roman" w:hAnsi="Times New Roman"/>
          <w:color w:val="000000"/>
          <w:sz w:val="28"/>
          <w:lang w:val="ru-RU"/>
        </w:rPr>
        <w:t xml:space="preserve">, ион, молекула, валентность, электроотрицательность, степень окисления, химическая связь, моль, молярная масса, молярный объём, углеродный скелет, функциональная группа, радикал, структурные формулы (развёрнутые, сокращённые, скелетные), изомерия структурная и пространственная (геометрическая, оптическая), изомеры, гомологический ряд, гомологи, углеводороды, кислород- и азотсодержащие органические соединения, мономер, полимер, структурное звено, высокомолекулярные соединения; теории, законы (периодический закон Д. И. Менделеева, теория строения органических веществ А. М. Бутлерова,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представления о механизмах химических реакций, термодинамических и кинетических закономерностях их протекания, о взаимном влиянии атомов и групп атомов в молекулах (индуктивный и </w:t>
      </w:r>
      <w:proofErr w:type="spellStart"/>
      <w:r w:rsidRPr="00CF0213">
        <w:rPr>
          <w:rFonts w:ascii="Times New Roman" w:hAnsi="Times New Roman"/>
          <w:color w:val="000000"/>
          <w:sz w:val="28"/>
          <w:lang w:val="ru-RU"/>
        </w:rPr>
        <w:t>мезомерный</w:t>
      </w:r>
      <w:proofErr w:type="spellEnd"/>
      <w:r w:rsidRPr="00CF0213">
        <w:rPr>
          <w:rFonts w:ascii="Times New Roman" w:hAnsi="Times New Roman"/>
          <w:color w:val="000000"/>
          <w:sz w:val="28"/>
          <w:lang w:val="ru-RU"/>
        </w:rPr>
        <w:t xml:space="preserve"> эффекты, </w:t>
      </w:r>
      <w:proofErr w:type="spellStart"/>
      <w:r w:rsidRPr="00CF0213">
        <w:rPr>
          <w:rFonts w:ascii="Times New Roman" w:hAnsi="Times New Roman"/>
          <w:color w:val="000000"/>
          <w:sz w:val="28"/>
          <w:lang w:val="ru-RU"/>
        </w:rPr>
        <w:t>ориентанты</w:t>
      </w:r>
      <w:proofErr w:type="spellEnd"/>
      <w:r w:rsidRPr="00CF0213">
        <w:rPr>
          <w:rFonts w:ascii="Times New Roman" w:hAnsi="Times New Roman"/>
          <w:color w:val="000000"/>
          <w:sz w:val="28"/>
          <w:lang w:val="ru-RU"/>
        </w:rPr>
        <w:t xml:space="preserve"> </w:t>
      </w:r>
      <w:r>
        <w:rPr>
          <w:rFonts w:ascii="Times New Roman" w:hAnsi="Times New Roman"/>
          <w:color w:val="000000"/>
          <w:sz w:val="28"/>
        </w:rPr>
        <w:t>I</w:t>
      </w:r>
      <w:r w:rsidRPr="00CF0213">
        <w:rPr>
          <w:rFonts w:ascii="Times New Roman" w:hAnsi="Times New Roman"/>
          <w:color w:val="000000"/>
          <w:sz w:val="28"/>
          <w:lang w:val="ru-RU"/>
        </w:rPr>
        <w:t xml:space="preserve"> и </w:t>
      </w:r>
      <w:r>
        <w:rPr>
          <w:rFonts w:ascii="Times New Roman" w:hAnsi="Times New Roman"/>
          <w:color w:val="000000"/>
          <w:sz w:val="28"/>
        </w:rPr>
        <w:t>II</w:t>
      </w:r>
      <w:r w:rsidRPr="00CF0213">
        <w:rPr>
          <w:rFonts w:ascii="Times New Roman" w:hAnsi="Times New Roman"/>
          <w:color w:val="000000"/>
          <w:sz w:val="28"/>
          <w:lang w:val="ru-RU"/>
        </w:rPr>
        <w:t xml:space="preserve"> рода); фактологические сведения о свойствах, составе, получении и безопасном использовании важнейших органических веществ в быту и практической деятельности человека, общих научных принципах химического производства (на примере производства метанола, переработки нефти);</w:t>
      </w:r>
    </w:p>
    <w:p w14:paraId="23D41263"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сформированность умений: выявлять характерные признаки понятий, устанавливать</w:t>
      </w:r>
      <w:r w:rsidRPr="00CF0213">
        <w:rPr>
          <w:rFonts w:ascii="Times New Roman" w:hAnsi="Times New Roman"/>
          <w:i/>
          <w:color w:val="000000"/>
          <w:sz w:val="28"/>
          <w:lang w:val="ru-RU"/>
        </w:rPr>
        <w:t xml:space="preserve"> </w:t>
      </w:r>
      <w:r w:rsidRPr="00CF0213">
        <w:rPr>
          <w:rFonts w:ascii="Times New Roman" w:hAnsi="Times New Roman"/>
          <w:color w:val="000000"/>
          <w:sz w:val="28"/>
          <w:lang w:val="ru-RU"/>
        </w:rPr>
        <w:t xml:space="preserve">их взаимосвязь, использовать соответствующие понятия при описании состава, строения и свойств органических соединений; </w:t>
      </w:r>
    </w:p>
    <w:p w14:paraId="19D213D1"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сформированность умений: </w:t>
      </w:r>
    </w:p>
    <w:p w14:paraId="2B4F0714"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использовать химическую символику для составления молекулярных и структурных (развёрнутых, сокращённых и скелетных) формул органических веществ; </w:t>
      </w:r>
    </w:p>
    <w:p w14:paraId="11CF4F0E"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составлять уравнения химических реакций и раскрывать их сущность: окислительно-восстановительных реакций посредством составления электронного баланса этих реакций, реакций ионного обмена путём составления их полных и сокращённых ионных уравнений; </w:t>
      </w:r>
    </w:p>
    <w:p w14:paraId="591875D2"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lastRenderedPageBreak/>
        <w:t>изготавливать модели молекул органических веществ для иллюстрации их химического и пространственного строения;</w:t>
      </w:r>
    </w:p>
    <w:p w14:paraId="1A6CD9CD"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сформированность умений: устанавливать принадлежность изученных органических веществ по их составу и строению к определённому классу/группе соединений, давать им названия по систематической номенклатуре (</w:t>
      </w:r>
      <w:r>
        <w:rPr>
          <w:rFonts w:ascii="Times New Roman" w:hAnsi="Times New Roman"/>
          <w:color w:val="000000"/>
          <w:sz w:val="28"/>
        </w:rPr>
        <w:t>IUPAC</w:t>
      </w:r>
      <w:r w:rsidRPr="00CF0213">
        <w:rPr>
          <w:rFonts w:ascii="Times New Roman" w:hAnsi="Times New Roman"/>
          <w:color w:val="000000"/>
          <w:sz w:val="28"/>
          <w:lang w:val="ru-RU"/>
        </w:rPr>
        <w:t xml:space="preserve">) и приводить тривиальные названия для отдельных представителей органических веществ (этилен, ацетилен, толуол, глицерин, этиленгликоль, фенол, формальдегид, ацетальдегид, ацетон, муравьиная кислота, уксусная кислота, стеариновая, олеиновая, пальмитиновая кислоты, глицин, аланин, мальтоза, фруктоза, анилин, дивинил, изопрен, хлоропрен, стирол и другие); </w:t>
      </w:r>
    </w:p>
    <w:p w14:paraId="5CEC3F26"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сформированность умения определять вид химической связи в органических соединениях (ковалентная и ионная связь, </w:t>
      </w:r>
      <w:r>
        <w:rPr>
          <w:rFonts w:ascii="Times New Roman" w:hAnsi="Times New Roman"/>
          <w:color w:val="000000"/>
          <w:sz w:val="28"/>
        </w:rPr>
        <w:t>σ</w:t>
      </w:r>
      <w:r w:rsidRPr="00CF0213">
        <w:rPr>
          <w:rFonts w:ascii="Times New Roman" w:hAnsi="Times New Roman"/>
          <w:color w:val="000000"/>
          <w:sz w:val="28"/>
          <w:lang w:val="ru-RU"/>
        </w:rPr>
        <w:t xml:space="preserve">- и </w:t>
      </w:r>
      <w:r>
        <w:rPr>
          <w:rFonts w:ascii="Times New Roman" w:hAnsi="Times New Roman"/>
          <w:color w:val="000000"/>
          <w:sz w:val="28"/>
        </w:rPr>
        <w:t>π</w:t>
      </w:r>
      <w:r w:rsidRPr="00CF0213">
        <w:rPr>
          <w:rFonts w:ascii="Times New Roman" w:hAnsi="Times New Roman"/>
          <w:color w:val="000000"/>
          <w:sz w:val="28"/>
          <w:lang w:val="ru-RU"/>
        </w:rPr>
        <w:t>-связь, водородная связь);</w:t>
      </w:r>
    </w:p>
    <w:p w14:paraId="6E3F7F0D"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сформированность умения применять положения теории строения органических веществ А. М. Бутлерова для объяснения зависимости свойств веществ от их состава и строения; </w:t>
      </w:r>
    </w:p>
    <w:p w14:paraId="14FA054B"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алканов, </w:t>
      </w:r>
      <w:proofErr w:type="spellStart"/>
      <w:r w:rsidRPr="00CF0213">
        <w:rPr>
          <w:rFonts w:ascii="Times New Roman" w:hAnsi="Times New Roman"/>
          <w:color w:val="000000"/>
          <w:sz w:val="28"/>
          <w:lang w:val="ru-RU"/>
        </w:rPr>
        <w:t>циклоалканов</w:t>
      </w:r>
      <w:proofErr w:type="spellEnd"/>
      <w:r w:rsidRPr="00CF0213">
        <w:rPr>
          <w:rFonts w:ascii="Times New Roman" w:hAnsi="Times New Roman"/>
          <w:color w:val="000000"/>
          <w:sz w:val="28"/>
          <w:lang w:val="ru-RU"/>
        </w:rPr>
        <w:t xml:space="preserve">, </w:t>
      </w:r>
      <w:proofErr w:type="spellStart"/>
      <w:r w:rsidRPr="00CF0213">
        <w:rPr>
          <w:rFonts w:ascii="Times New Roman" w:hAnsi="Times New Roman"/>
          <w:color w:val="000000"/>
          <w:sz w:val="28"/>
          <w:lang w:val="ru-RU"/>
        </w:rPr>
        <w:t>алкенов</w:t>
      </w:r>
      <w:proofErr w:type="spellEnd"/>
      <w:r w:rsidRPr="00CF0213">
        <w:rPr>
          <w:rFonts w:ascii="Times New Roman" w:hAnsi="Times New Roman"/>
          <w:color w:val="000000"/>
          <w:sz w:val="28"/>
          <w:lang w:val="ru-RU"/>
        </w:rPr>
        <w:t xml:space="preserve">, алкадиенов, </w:t>
      </w:r>
      <w:proofErr w:type="spellStart"/>
      <w:r w:rsidRPr="00CF0213">
        <w:rPr>
          <w:rFonts w:ascii="Times New Roman" w:hAnsi="Times New Roman"/>
          <w:color w:val="000000"/>
          <w:sz w:val="28"/>
          <w:lang w:val="ru-RU"/>
        </w:rPr>
        <w:t>алкинов</w:t>
      </w:r>
      <w:proofErr w:type="spellEnd"/>
      <w:r w:rsidRPr="00CF0213">
        <w:rPr>
          <w:rFonts w:ascii="Times New Roman" w:hAnsi="Times New Roman"/>
          <w:color w:val="000000"/>
          <w:sz w:val="28"/>
          <w:lang w:val="ru-RU"/>
        </w:rPr>
        <w:t xml:space="preserve">, ароматических углеводородов, спиртов, альдегидов, кетонов, карбоновых кислот, простых и сложных эфиров, жиров, </w:t>
      </w:r>
      <w:proofErr w:type="spellStart"/>
      <w:r w:rsidRPr="00CF0213">
        <w:rPr>
          <w:rFonts w:ascii="Times New Roman" w:hAnsi="Times New Roman"/>
          <w:color w:val="000000"/>
          <w:sz w:val="28"/>
          <w:lang w:val="ru-RU"/>
        </w:rPr>
        <w:t>нитросоединений</w:t>
      </w:r>
      <w:proofErr w:type="spellEnd"/>
      <w:r w:rsidRPr="00CF0213">
        <w:rPr>
          <w:rFonts w:ascii="Times New Roman" w:hAnsi="Times New Roman"/>
          <w:color w:val="000000"/>
          <w:sz w:val="28"/>
          <w:lang w:val="ru-RU"/>
        </w:rPr>
        <w:t xml:space="preserve"> и аминов, аминокислот, белков, углеводов (моно-, ди- и полисахаридов), иллюстрировать генетическую связь между ними уравнениями соответствующих химических реакций с использованием структурных формул; </w:t>
      </w:r>
    </w:p>
    <w:p w14:paraId="56A9D38E"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сформированность умения подтверждать на конкретных примерах характер зависимости реакционной способности органических соединений от кратности и типа ковалентной связи (</w:t>
      </w:r>
      <w:r>
        <w:rPr>
          <w:rFonts w:ascii="Times New Roman" w:hAnsi="Times New Roman"/>
          <w:color w:val="000000"/>
          <w:sz w:val="28"/>
        </w:rPr>
        <w:t>σ</w:t>
      </w:r>
      <w:r w:rsidRPr="00CF0213">
        <w:rPr>
          <w:rFonts w:ascii="Times New Roman" w:hAnsi="Times New Roman"/>
          <w:color w:val="000000"/>
          <w:sz w:val="28"/>
          <w:lang w:val="ru-RU"/>
        </w:rPr>
        <w:t xml:space="preserve">- и </w:t>
      </w:r>
      <w:r>
        <w:rPr>
          <w:rFonts w:ascii="Times New Roman" w:hAnsi="Times New Roman"/>
          <w:color w:val="000000"/>
          <w:sz w:val="28"/>
        </w:rPr>
        <w:t>π</w:t>
      </w:r>
      <w:r w:rsidRPr="00CF0213">
        <w:rPr>
          <w:rFonts w:ascii="Times New Roman" w:hAnsi="Times New Roman"/>
          <w:color w:val="000000"/>
          <w:sz w:val="28"/>
          <w:lang w:val="ru-RU"/>
        </w:rPr>
        <w:t>-связи), взаимного влияния атомов и групп атомов в молекулах;</w:t>
      </w:r>
    </w:p>
    <w:p w14:paraId="4C25C919"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сформированность умения характеризовать источники углеводородного сырья (нефть, природный газ, уголь), способы его переработки и практическое применение продуктов переработки;</w:t>
      </w:r>
    </w:p>
    <w:p w14:paraId="60A0AE1B"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сформированность владения системой знаний о естественно-научных методах познания – наблюдении, измерении, моделировании, эксперименте (реальном и мысленном) и умения применять эти знания; </w:t>
      </w:r>
    </w:p>
    <w:p w14:paraId="0F441C7A"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сформированность умения применять</w:t>
      </w:r>
      <w:r w:rsidRPr="00CF0213">
        <w:rPr>
          <w:rFonts w:ascii="Times New Roman" w:hAnsi="Times New Roman"/>
          <w:i/>
          <w:color w:val="000000"/>
          <w:sz w:val="28"/>
          <w:lang w:val="ru-RU"/>
        </w:rPr>
        <w:t xml:space="preserve"> </w:t>
      </w:r>
      <w:r w:rsidRPr="00CF0213">
        <w:rPr>
          <w:rFonts w:ascii="Times New Roman" w:hAnsi="Times New Roman"/>
          <w:color w:val="000000"/>
          <w:sz w:val="28"/>
          <w:lang w:val="ru-RU"/>
        </w:rPr>
        <w:t xml:space="preserve">основные операции мыслительной деятельности – анализ и синтез, сравнение, обобщение, </w:t>
      </w:r>
      <w:r w:rsidRPr="00CF0213">
        <w:rPr>
          <w:rFonts w:ascii="Times New Roman" w:hAnsi="Times New Roman"/>
          <w:color w:val="000000"/>
          <w:sz w:val="28"/>
          <w:lang w:val="ru-RU"/>
        </w:rPr>
        <w:lastRenderedPageBreak/>
        <w:t>систематизацию, выявление причинно-следственных связей – для изучения свойств веществ и химических реакций;</w:t>
      </w:r>
    </w:p>
    <w:p w14:paraId="43051F8E"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сформированность умений: выявлять взаимосвязь химических знаний с понятиями и представлениями других естественно-научных предметов для более осознанного понимания сущности материального единства мира, использовать системные знания по органической химии для объяснения и прогнозирования явлений, имеющих естественно-научную природу;</w:t>
      </w:r>
    </w:p>
    <w:p w14:paraId="36985D02"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сформированность умений: проводить расчёты по химическим формулам и уравнениям химических реакций с использованием физических величин (масса, объём газов, количество вещества), характеризующих вещества с количественной стороны: расчёты по нахождению химической формулы вещества по известным массовым долям химических элементов, продуктам сгорания, плотности газообразных веществ; </w:t>
      </w:r>
    </w:p>
    <w:p w14:paraId="0E34E813"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сформированность умений: прогнозировать, анализировать и оценивать с позиций экологической безопасности последствия бытовой и производственной деятельности человека, связанной с переработкой веществ, использовать</w:t>
      </w:r>
      <w:r w:rsidRPr="00CF0213">
        <w:rPr>
          <w:rFonts w:ascii="Times New Roman" w:hAnsi="Times New Roman"/>
          <w:i/>
          <w:color w:val="000000"/>
          <w:sz w:val="28"/>
          <w:lang w:val="ru-RU"/>
        </w:rPr>
        <w:t xml:space="preserve"> </w:t>
      </w:r>
      <w:r w:rsidRPr="00CF0213">
        <w:rPr>
          <w:rFonts w:ascii="Times New Roman" w:hAnsi="Times New Roman"/>
          <w:color w:val="000000"/>
          <w:sz w:val="28"/>
          <w:lang w:val="ru-RU"/>
        </w:rPr>
        <w:t>полученные знания для принятия грамотных решений проблем в ситуациях, связанных с химией;</w:t>
      </w:r>
    </w:p>
    <w:p w14:paraId="1EB7EC48"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сформированность умений: самостоятельно планировать и проводить химический эксперимент (получение и изучение свойств органических веществ, качественные реакции углеводородов различных классов и кислородсодержащих органических веществ, решение экспериментальных задач по распознаванию органических веществ) с соблюдением правил безопасного обращения с веществами и лабораторным оборудованием, формулировать цель исследования, представлять в различной форме результаты эксперимента, анализировать</w:t>
      </w:r>
      <w:r w:rsidRPr="00CF0213">
        <w:rPr>
          <w:rFonts w:ascii="Times New Roman" w:hAnsi="Times New Roman"/>
          <w:i/>
          <w:color w:val="000000"/>
          <w:sz w:val="28"/>
          <w:lang w:val="ru-RU"/>
        </w:rPr>
        <w:t xml:space="preserve"> и </w:t>
      </w:r>
      <w:r w:rsidRPr="00CF0213">
        <w:rPr>
          <w:rFonts w:ascii="Times New Roman" w:hAnsi="Times New Roman"/>
          <w:color w:val="000000"/>
          <w:sz w:val="28"/>
          <w:lang w:val="ru-RU"/>
        </w:rPr>
        <w:t xml:space="preserve">оценивать их достоверность; </w:t>
      </w:r>
    </w:p>
    <w:p w14:paraId="10F055A9"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сформированность умений: </w:t>
      </w:r>
    </w:p>
    <w:p w14:paraId="6F12DD27"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 xml:space="preserve">соблюдать правила экологически целесообразного поведения в быту и трудовой деятельности в целях сохранения своего здоровья, окружающей природной среды и достижения её устойчивого развития; </w:t>
      </w:r>
    </w:p>
    <w:p w14:paraId="41BB1A2D"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осознавать опасность токсического действия на живые организмы определённых органических веществ, понимая смысл показателя ПДК;</w:t>
      </w:r>
    </w:p>
    <w:p w14:paraId="41E817AD"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анализировать целесообразность применения органических веществ в промышленности и в быту с точки зрения соотношения риск-польза;</w:t>
      </w:r>
    </w:p>
    <w:p w14:paraId="7FE10DD4" w14:textId="77777777" w:rsidR="00A20F73" w:rsidRPr="00CF0213" w:rsidRDefault="00000000">
      <w:pPr>
        <w:spacing w:after="0" w:line="264" w:lineRule="auto"/>
        <w:ind w:firstLine="600"/>
        <w:jc w:val="both"/>
        <w:rPr>
          <w:lang w:val="ru-RU"/>
        </w:rPr>
      </w:pPr>
      <w:r w:rsidRPr="00CF0213">
        <w:rPr>
          <w:rFonts w:ascii="Times New Roman" w:hAnsi="Times New Roman"/>
          <w:color w:val="000000"/>
          <w:sz w:val="28"/>
          <w:lang w:val="ru-RU"/>
        </w:rPr>
        <w:t>сформированность умений: осуществлять целенаправленный поиск химической информации в различных источниках (научная и учебно-научная литература, средства массовой информации, Интернет и другие), критически анализировать химическую информацию, перерабатывать её и использовать в соответствии с поставленной учебной задачей.</w:t>
      </w:r>
    </w:p>
    <w:p w14:paraId="3A80DA36" w14:textId="77777777" w:rsidR="00A20F73" w:rsidRPr="00CF0213" w:rsidRDefault="00A20F73">
      <w:pPr>
        <w:rPr>
          <w:lang w:val="ru-RU"/>
        </w:rPr>
        <w:sectPr w:rsidR="00A20F73" w:rsidRPr="00CF0213">
          <w:pgSz w:w="11906" w:h="16383"/>
          <w:pgMar w:top="1134" w:right="850" w:bottom="1134" w:left="1701" w:header="720" w:footer="720" w:gutter="0"/>
          <w:cols w:space="720"/>
        </w:sectPr>
      </w:pPr>
      <w:bookmarkStart w:id="8" w:name="block-92357754"/>
    </w:p>
    <w:bookmarkEnd w:id="8"/>
    <w:p w14:paraId="7C400E9F" w14:textId="77777777" w:rsidR="00A20F73" w:rsidRDefault="00000000">
      <w:pPr>
        <w:spacing w:after="0"/>
        <w:ind w:left="120"/>
      </w:pPr>
      <w:r w:rsidRPr="00CF0213">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407DF521" w14:textId="77777777" w:rsidR="00A20F73" w:rsidRDefault="00000000">
      <w:pPr>
        <w:spacing w:after="0"/>
        <w:ind w:left="120"/>
      </w:pPr>
      <w:r>
        <w:rPr>
          <w:rFonts w:ascii="Times New Roman" w:hAnsi="Times New Roman"/>
          <w:b/>
          <w:color w:val="000000"/>
          <w:sz w:val="28"/>
        </w:rPr>
        <w:t xml:space="preserve"> 10 КЛАСС </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
        <w:gridCol w:w="4460"/>
        <w:gridCol w:w="1416"/>
        <w:gridCol w:w="1861"/>
        <w:gridCol w:w="1930"/>
        <w:gridCol w:w="3431"/>
      </w:tblGrid>
      <w:tr w:rsidR="00A20F73" w14:paraId="2F34E803" w14:textId="77777777" w:rsidTr="00CF0213">
        <w:trPr>
          <w:trHeight w:val="144"/>
          <w:tblCellSpacing w:w="0" w:type="dxa"/>
        </w:trPr>
        <w:tc>
          <w:tcPr>
            <w:tcW w:w="483" w:type="dxa"/>
            <w:vMerge w:val="restart"/>
            <w:tcMar>
              <w:top w:w="50" w:type="dxa"/>
              <w:left w:w="100" w:type="dxa"/>
            </w:tcMar>
            <w:vAlign w:val="center"/>
          </w:tcPr>
          <w:p w14:paraId="3B31C722" w14:textId="77777777" w:rsidR="00A20F73" w:rsidRDefault="00000000">
            <w:pPr>
              <w:spacing w:after="0"/>
              <w:ind w:left="135"/>
            </w:pPr>
            <w:r>
              <w:rPr>
                <w:rFonts w:ascii="Times New Roman" w:hAnsi="Times New Roman"/>
                <w:b/>
                <w:color w:val="000000"/>
                <w:sz w:val="24"/>
              </w:rPr>
              <w:t xml:space="preserve">№ п/п </w:t>
            </w:r>
          </w:p>
          <w:p w14:paraId="7FB13C83" w14:textId="77777777" w:rsidR="00A20F73" w:rsidRDefault="00A20F73">
            <w:pPr>
              <w:spacing w:after="0"/>
              <w:ind w:left="135"/>
            </w:pPr>
          </w:p>
        </w:tc>
        <w:tc>
          <w:tcPr>
            <w:tcW w:w="3344" w:type="dxa"/>
            <w:vMerge w:val="restart"/>
            <w:tcMar>
              <w:top w:w="50" w:type="dxa"/>
              <w:left w:w="100" w:type="dxa"/>
            </w:tcMar>
            <w:vAlign w:val="center"/>
          </w:tcPr>
          <w:p w14:paraId="4D6B73A3" w14:textId="77777777" w:rsidR="00A20F73"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2E400C68" w14:textId="77777777" w:rsidR="00A20F73" w:rsidRDefault="00A20F73">
            <w:pPr>
              <w:spacing w:after="0"/>
              <w:ind w:left="135"/>
            </w:pPr>
          </w:p>
        </w:tc>
        <w:tc>
          <w:tcPr>
            <w:tcW w:w="0" w:type="auto"/>
            <w:gridSpan w:val="3"/>
            <w:tcMar>
              <w:top w:w="50" w:type="dxa"/>
              <w:left w:w="100" w:type="dxa"/>
            </w:tcMar>
            <w:vAlign w:val="center"/>
          </w:tcPr>
          <w:p w14:paraId="6A28C39A" w14:textId="77777777" w:rsidR="00A20F73"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51" w:type="dxa"/>
            <w:vMerge w:val="restart"/>
            <w:tcMar>
              <w:top w:w="50" w:type="dxa"/>
              <w:left w:w="100" w:type="dxa"/>
            </w:tcMar>
            <w:vAlign w:val="center"/>
          </w:tcPr>
          <w:p w14:paraId="38E4D246" w14:textId="77777777" w:rsidR="00A20F73"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D638D6A" w14:textId="77777777" w:rsidR="00A20F73" w:rsidRDefault="00A20F73">
            <w:pPr>
              <w:spacing w:after="0"/>
              <w:ind w:left="135"/>
            </w:pPr>
          </w:p>
        </w:tc>
      </w:tr>
      <w:tr w:rsidR="00A20F73" w14:paraId="0BAFD487" w14:textId="77777777" w:rsidTr="00CF0213">
        <w:trPr>
          <w:trHeight w:val="144"/>
          <w:tblCellSpacing w:w="0" w:type="dxa"/>
        </w:trPr>
        <w:tc>
          <w:tcPr>
            <w:tcW w:w="0" w:type="auto"/>
            <w:vMerge/>
            <w:tcMar>
              <w:top w:w="50" w:type="dxa"/>
              <w:left w:w="100" w:type="dxa"/>
            </w:tcMar>
          </w:tcPr>
          <w:p w14:paraId="1BB58007" w14:textId="77777777" w:rsidR="00A20F73" w:rsidRDefault="00A20F73"/>
        </w:tc>
        <w:tc>
          <w:tcPr>
            <w:tcW w:w="0" w:type="auto"/>
            <w:vMerge/>
            <w:tcMar>
              <w:top w:w="50" w:type="dxa"/>
              <w:left w:w="100" w:type="dxa"/>
            </w:tcMar>
          </w:tcPr>
          <w:p w14:paraId="1CFD4438" w14:textId="77777777" w:rsidR="00A20F73" w:rsidRDefault="00A20F73"/>
        </w:tc>
        <w:tc>
          <w:tcPr>
            <w:tcW w:w="943" w:type="dxa"/>
            <w:tcMar>
              <w:top w:w="50" w:type="dxa"/>
              <w:left w:w="100" w:type="dxa"/>
            </w:tcMar>
            <w:vAlign w:val="center"/>
          </w:tcPr>
          <w:p w14:paraId="3B2ECA3F" w14:textId="77777777" w:rsidR="00A20F73"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D11ABAE" w14:textId="77777777" w:rsidR="00A20F73" w:rsidRDefault="00A20F73">
            <w:pPr>
              <w:spacing w:after="0"/>
              <w:ind w:left="135"/>
            </w:pPr>
          </w:p>
        </w:tc>
        <w:tc>
          <w:tcPr>
            <w:tcW w:w="1659" w:type="dxa"/>
            <w:tcMar>
              <w:top w:w="50" w:type="dxa"/>
              <w:left w:w="100" w:type="dxa"/>
            </w:tcMar>
            <w:vAlign w:val="center"/>
          </w:tcPr>
          <w:p w14:paraId="79F3EF0D" w14:textId="77777777" w:rsidR="00A20F73"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E26B272" w14:textId="77777777" w:rsidR="00A20F73" w:rsidRDefault="00A20F73">
            <w:pPr>
              <w:spacing w:after="0"/>
              <w:ind w:left="135"/>
            </w:pPr>
          </w:p>
        </w:tc>
        <w:tc>
          <w:tcPr>
            <w:tcW w:w="1750" w:type="dxa"/>
            <w:tcMar>
              <w:top w:w="50" w:type="dxa"/>
              <w:left w:w="100" w:type="dxa"/>
            </w:tcMar>
            <w:vAlign w:val="center"/>
          </w:tcPr>
          <w:p w14:paraId="4D988878" w14:textId="77777777" w:rsidR="00A20F73"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FB84140" w14:textId="77777777" w:rsidR="00A20F73" w:rsidRDefault="00A20F73">
            <w:pPr>
              <w:spacing w:after="0"/>
              <w:ind w:left="135"/>
            </w:pPr>
          </w:p>
        </w:tc>
        <w:tc>
          <w:tcPr>
            <w:tcW w:w="0" w:type="auto"/>
            <w:vMerge/>
            <w:tcMar>
              <w:top w:w="50" w:type="dxa"/>
              <w:left w:w="100" w:type="dxa"/>
            </w:tcMar>
          </w:tcPr>
          <w:p w14:paraId="0AAC3667" w14:textId="77777777" w:rsidR="00A20F73" w:rsidRDefault="00A20F73"/>
        </w:tc>
      </w:tr>
      <w:tr w:rsidR="00A20F73" w:rsidRPr="00C6307B" w14:paraId="04277108" w14:textId="77777777" w:rsidTr="00CF0213">
        <w:trPr>
          <w:trHeight w:val="144"/>
          <w:tblCellSpacing w:w="0" w:type="dxa"/>
        </w:trPr>
        <w:tc>
          <w:tcPr>
            <w:tcW w:w="0" w:type="auto"/>
            <w:gridSpan w:val="6"/>
            <w:tcMar>
              <w:top w:w="50" w:type="dxa"/>
              <w:left w:w="100" w:type="dxa"/>
            </w:tcMar>
            <w:vAlign w:val="center"/>
          </w:tcPr>
          <w:p w14:paraId="737900FA" w14:textId="77777777" w:rsidR="00A20F73" w:rsidRPr="00CF0213" w:rsidRDefault="00000000">
            <w:pPr>
              <w:spacing w:after="0"/>
              <w:ind w:left="135"/>
              <w:rPr>
                <w:lang w:val="ru-RU"/>
              </w:rPr>
            </w:pPr>
            <w:r w:rsidRPr="00CF0213">
              <w:rPr>
                <w:rFonts w:ascii="Times New Roman" w:hAnsi="Times New Roman"/>
                <w:b/>
                <w:color w:val="000000"/>
                <w:sz w:val="24"/>
                <w:lang w:val="ru-RU"/>
              </w:rPr>
              <w:t>Раздел 1.</w:t>
            </w:r>
            <w:r w:rsidRPr="00CF0213">
              <w:rPr>
                <w:rFonts w:ascii="Times New Roman" w:hAnsi="Times New Roman"/>
                <w:color w:val="000000"/>
                <w:sz w:val="24"/>
                <w:lang w:val="ru-RU"/>
              </w:rPr>
              <w:t xml:space="preserve"> </w:t>
            </w:r>
            <w:r w:rsidRPr="00CF0213">
              <w:rPr>
                <w:rFonts w:ascii="Times New Roman" w:hAnsi="Times New Roman"/>
                <w:b/>
                <w:color w:val="000000"/>
                <w:sz w:val="24"/>
                <w:lang w:val="ru-RU"/>
              </w:rPr>
              <w:t>Теоретические основы органической химии</w:t>
            </w:r>
          </w:p>
        </w:tc>
      </w:tr>
      <w:tr w:rsidR="00A20F73" w14:paraId="6B582FF1" w14:textId="77777777" w:rsidTr="00CF0213">
        <w:trPr>
          <w:trHeight w:val="144"/>
          <w:tblCellSpacing w:w="0" w:type="dxa"/>
        </w:trPr>
        <w:tc>
          <w:tcPr>
            <w:tcW w:w="483" w:type="dxa"/>
            <w:tcMar>
              <w:top w:w="50" w:type="dxa"/>
              <w:left w:w="100" w:type="dxa"/>
            </w:tcMar>
            <w:vAlign w:val="center"/>
          </w:tcPr>
          <w:p w14:paraId="7827FD45" w14:textId="77777777" w:rsidR="00A20F73" w:rsidRDefault="00000000">
            <w:pPr>
              <w:spacing w:after="0"/>
            </w:pPr>
            <w:r>
              <w:rPr>
                <w:rFonts w:ascii="Times New Roman" w:hAnsi="Times New Roman"/>
                <w:color w:val="000000"/>
                <w:sz w:val="24"/>
              </w:rPr>
              <w:t>1.1</w:t>
            </w:r>
          </w:p>
        </w:tc>
        <w:tc>
          <w:tcPr>
            <w:tcW w:w="3344" w:type="dxa"/>
            <w:tcMar>
              <w:top w:w="50" w:type="dxa"/>
              <w:left w:w="100" w:type="dxa"/>
            </w:tcMar>
            <w:vAlign w:val="center"/>
          </w:tcPr>
          <w:p w14:paraId="312C3734" w14:textId="77777777" w:rsidR="00A20F73" w:rsidRPr="00CF0213" w:rsidRDefault="00000000">
            <w:pPr>
              <w:spacing w:after="0"/>
              <w:ind w:left="135"/>
              <w:rPr>
                <w:lang w:val="ru-RU"/>
              </w:rPr>
            </w:pPr>
            <w:r w:rsidRPr="00CF0213">
              <w:rPr>
                <w:rFonts w:ascii="Times New Roman" w:hAnsi="Times New Roman"/>
                <w:color w:val="000000"/>
                <w:sz w:val="24"/>
                <w:lang w:val="ru-RU"/>
              </w:rPr>
              <w:t>Предмет органической химии. Теория строения органических соединений А. М. Бутлерова</w:t>
            </w:r>
          </w:p>
        </w:tc>
        <w:tc>
          <w:tcPr>
            <w:tcW w:w="943" w:type="dxa"/>
            <w:tcMar>
              <w:top w:w="50" w:type="dxa"/>
              <w:left w:w="100" w:type="dxa"/>
            </w:tcMar>
            <w:vAlign w:val="center"/>
          </w:tcPr>
          <w:p w14:paraId="084E988A" w14:textId="77777777" w:rsidR="00A20F73" w:rsidRDefault="00000000">
            <w:pPr>
              <w:spacing w:after="0"/>
              <w:ind w:left="135"/>
              <w:jc w:val="center"/>
            </w:pPr>
            <w:r w:rsidRPr="00CF0213">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59" w:type="dxa"/>
            <w:tcMar>
              <w:top w:w="50" w:type="dxa"/>
              <w:left w:w="100" w:type="dxa"/>
            </w:tcMar>
            <w:vAlign w:val="center"/>
          </w:tcPr>
          <w:p w14:paraId="4A3EA705" w14:textId="77777777" w:rsidR="00A20F73" w:rsidRDefault="00A20F73">
            <w:pPr>
              <w:spacing w:after="0"/>
              <w:ind w:left="135"/>
              <w:jc w:val="center"/>
            </w:pPr>
          </w:p>
        </w:tc>
        <w:tc>
          <w:tcPr>
            <w:tcW w:w="1750" w:type="dxa"/>
            <w:tcMar>
              <w:top w:w="50" w:type="dxa"/>
              <w:left w:w="100" w:type="dxa"/>
            </w:tcMar>
            <w:vAlign w:val="center"/>
          </w:tcPr>
          <w:p w14:paraId="609A5031" w14:textId="77777777" w:rsidR="00A20F73" w:rsidRDefault="00A20F73">
            <w:pPr>
              <w:spacing w:after="0"/>
              <w:ind w:left="135"/>
              <w:jc w:val="center"/>
            </w:pPr>
          </w:p>
        </w:tc>
        <w:tc>
          <w:tcPr>
            <w:tcW w:w="2551" w:type="dxa"/>
            <w:tcMar>
              <w:top w:w="50" w:type="dxa"/>
              <w:left w:w="100" w:type="dxa"/>
            </w:tcMar>
            <w:vAlign w:val="center"/>
          </w:tcPr>
          <w:p w14:paraId="1B035ECA" w14:textId="77777777" w:rsidR="00A20F73" w:rsidRDefault="00A20F73">
            <w:pPr>
              <w:spacing w:after="0"/>
              <w:ind w:left="135"/>
            </w:pPr>
            <w:hyperlink r:id="rId7">
              <w:r>
                <w:rPr>
                  <w:rFonts w:ascii="Times New Roman" w:hAnsi="Times New Roman"/>
                  <w:color w:val="0000FF"/>
                  <w:u w:val="single"/>
                </w:rPr>
                <w:t>https://m.edsoo.ru/61HH8J58X</w:t>
              </w:r>
            </w:hyperlink>
          </w:p>
        </w:tc>
      </w:tr>
      <w:tr w:rsidR="00A20F73" w14:paraId="64FCA838" w14:textId="77777777" w:rsidTr="00CF0213">
        <w:trPr>
          <w:trHeight w:val="144"/>
          <w:tblCellSpacing w:w="0" w:type="dxa"/>
        </w:trPr>
        <w:tc>
          <w:tcPr>
            <w:tcW w:w="0" w:type="auto"/>
            <w:gridSpan w:val="2"/>
            <w:tcMar>
              <w:top w:w="50" w:type="dxa"/>
              <w:left w:w="100" w:type="dxa"/>
            </w:tcMar>
            <w:vAlign w:val="center"/>
          </w:tcPr>
          <w:p w14:paraId="3134121C" w14:textId="77777777" w:rsidR="00A20F73"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14:paraId="35A782D5" w14:textId="77777777" w:rsidR="00A20F73" w:rsidRDefault="00000000">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14:paraId="7652E3DE" w14:textId="77777777" w:rsidR="00A20F73" w:rsidRDefault="00A20F73"/>
        </w:tc>
      </w:tr>
      <w:tr w:rsidR="00A20F73" w14:paraId="448C7D8E" w14:textId="77777777" w:rsidTr="00CF0213">
        <w:trPr>
          <w:trHeight w:val="144"/>
          <w:tblCellSpacing w:w="0" w:type="dxa"/>
        </w:trPr>
        <w:tc>
          <w:tcPr>
            <w:tcW w:w="0" w:type="auto"/>
            <w:gridSpan w:val="6"/>
            <w:tcMar>
              <w:top w:w="50" w:type="dxa"/>
              <w:left w:w="100" w:type="dxa"/>
            </w:tcMar>
            <w:vAlign w:val="center"/>
          </w:tcPr>
          <w:p w14:paraId="4BCE4DD3" w14:textId="77777777" w:rsidR="00A20F73"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Углеводороды</w:t>
            </w:r>
            <w:proofErr w:type="spellEnd"/>
          </w:p>
        </w:tc>
      </w:tr>
      <w:tr w:rsidR="00A20F73" w14:paraId="7257365D" w14:textId="77777777" w:rsidTr="00CF0213">
        <w:trPr>
          <w:trHeight w:val="144"/>
          <w:tblCellSpacing w:w="0" w:type="dxa"/>
        </w:trPr>
        <w:tc>
          <w:tcPr>
            <w:tcW w:w="483" w:type="dxa"/>
            <w:tcMar>
              <w:top w:w="50" w:type="dxa"/>
              <w:left w:w="100" w:type="dxa"/>
            </w:tcMar>
            <w:vAlign w:val="center"/>
          </w:tcPr>
          <w:p w14:paraId="5CB98B9F" w14:textId="77777777" w:rsidR="00A20F73" w:rsidRDefault="00000000">
            <w:pPr>
              <w:spacing w:after="0"/>
            </w:pPr>
            <w:r>
              <w:rPr>
                <w:rFonts w:ascii="Times New Roman" w:hAnsi="Times New Roman"/>
                <w:color w:val="000000"/>
                <w:sz w:val="24"/>
              </w:rPr>
              <w:t>2.1</w:t>
            </w:r>
          </w:p>
        </w:tc>
        <w:tc>
          <w:tcPr>
            <w:tcW w:w="3344" w:type="dxa"/>
            <w:tcMar>
              <w:top w:w="50" w:type="dxa"/>
              <w:left w:w="100" w:type="dxa"/>
            </w:tcMar>
            <w:vAlign w:val="center"/>
          </w:tcPr>
          <w:p w14:paraId="552E4733" w14:textId="77777777" w:rsidR="00A20F73" w:rsidRDefault="00000000">
            <w:pPr>
              <w:spacing w:after="0"/>
              <w:ind w:left="135"/>
            </w:pPr>
            <w:proofErr w:type="spellStart"/>
            <w:r>
              <w:rPr>
                <w:rFonts w:ascii="Times New Roman" w:hAnsi="Times New Roman"/>
                <w:color w:val="000000"/>
                <w:sz w:val="24"/>
              </w:rPr>
              <w:t>Предельные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углеводороды</w:t>
            </w:r>
            <w:proofErr w:type="spellEnd"/>
            <w:r>
              <w:rPr>
                <w:rFonts w:ascii="Times New Roman" w:hAnsi="Times New Roman"/>
                <w:color w:val="000000"/>
                <w:sz w:val="24"/>
              </w:rPr>
              <w:t xml:space="preserve"> — </w:t>
            </w:r>
            <w:proofErr w:type="spellStart"/>
            <w:r>
              <w:rPr>
                <w:rFonts w:ascii="Times New Roman" w:hAnsi="Times New Roman"/>
                <w:color w:val="000000"/>
                <w:sz w:val="24"/>
              </w:rPr>
              <w:t>алканы</w:t>
            </w:r>
            <w:proofErr w:type="spellEnd"/>
            <w:r>
              <w:rPr>
                <w:rFonts w:ascii="Times New Roman" w:hAnsi="Times New Roman"/>
                <w:color w:val="000000"/>
                <w:sz w:val="24"/>
              </w:rPr>
              <w:t xml:space="preserve">, </w:t>
            </w:r>
            <w:proofErr w:type="spellStart"/>
            <w:r>
              <w:rPr>
                <w:rFonts w:ascii="Times New Roman" w:hAnsi="Times New Roman"/>
                <w:color w:val="000000"/>
                <w:sz w:val="24"/>
              </w:rPr>
              <w:t>циклоалканы</w:t>
            </w:r>
            <w:proofErr w:type="spellEnd"/>
          </w:p>
        </w:tc>
        <w:tc>
          <w:tcPr>
            <w:tcW w:w="943" w:type="dxa"/>
            <w:tcMar>
              <w:top w:w="50" w:type="dxa"/>
              <w:left w:w="100" w:type="dxa"/>
            </w:tcMar>
            <w:vAlign w:val="center"/>
          </w:tcPr>
          <w:p w14:paraId="6B6E53B4" w14:textId="77777777" w:rsidR="00A20F73" w:rsidRDefault="00000000">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14:paraId="028E1AFA" w14:textId="77777777" w:rsidR="00A20F73" w:rsidRDefault="00A20F73">
            <w:pPr>
              <w:spacing w:after="0"/>
              <w:ind w:left="135"/>
              <w:jc w:val="center"/>
            </w:pPr>
          </w:p>
        </w:tc>
        <w:tc>
          <w:tcPr>
            <w:tcW w:w="1750" w:type="dxa"/>
            <w:tcMar>
              <w:top w:w="50" w:type="dxa"/>
              <w:left w:w="100" w:type="dxa"/>
            </w:tcMar>
            <w:vAlign w:val="center"/>
          </w:tcPr>
          <w:p w14:paraId="20ADA298" w14:textId="77777777" w:rsidR="00A20F73" w:rsidRDefault="00A20F73">
            <w:pPr>
              <w:spacing w:after="0"/>
              <w:ind w:left="135"/>
              <w:jc w:val="center"/>
            </w:pPr>
          </w:p>
        </w:tc>
        <w:tc>
          <w:tcPr>
            <w:tcW w:w="2551" w:type="dxa"/>
            <w:tcMar>
              <w:top w:w="50" w:type="dxa"/>
              <w:left w:w="100" w:type="dxa"/>
            </w:tcMar>
            <w:vAlign w:val="center"/>
          </w:tcPr>
          <w:p w14:paraId="4043566C" w14:textId="77777777" w:rsidR="00A20F73" w:rsidRDefault="00A20F73">
            <w:pPr>
              <w:spacing w:after="0"/>
              <w:ind w:left="135"/>
            </w:pPr>
            <w:hyperlink r:id="rId8">
              <w:r>
                <w:rPr>
                  <w:rFonts w:ascii="Times New Roman" w:hAnsi="Times New Roman"/>
                  <w:color w:val="0000FF"/>
                  <w:u w:val="single"/>
                </w:rPr>
                <w:t>https://m.edsoo.ru/LC5J74CMA</w:t>
              </w:r>
            </w:hyperlink>
          </w:p>
        </w:tc>
      </w:tr>
      <w:tr w:rsidR="00A20F73" w14:paraId="24468005" w14:textId="77777777" w:rsidTr="00CF0213">
        <w:trPr>
          <w:trHeight w:val="144"/>
          <w:tblCellSpacing w:w="0" w:type="dxa"/>
        </w:trPr>
        <w:tc>
          <w:tcPr>
            <w:tcW w:w="483" w:type="dxa"/>
            <w:tcMar>
              <w:top w:w="50" w:type="dxa"/>
              <w:left w:w="100" w:type="dxa"/>
            </w:tcMar>
            <w:vAlign w:val="center"/>
          </w:tcPr>
          <w:p w14:paraId="16CD726B" w14:textId="77777777" w:rsidR="00A20F73" w:rsidRDefault="00000000">
            <w:pPr>
              <w:spacing w:after="0"/>
            </w:pPr>
            <w:r>
              <w:rPr>
                <w:rFonts w:ascii="Times New Roman" w:hAnsi="Times New Roman"/>
                <w:color w:val="000000"/>
                <w:sz w:val="24"/>
              </w:rPr>
              <w:t>2.2</w:t>
            </w:r>
          </w:p>
        </w:tc>
        <w:tc>
          <w:tcPr>
            <w:tcW w:w="3344" w:type="dxa"/>
            <w:tcMar>
              <w:top w:w="50" w:type="dxa"/>
              <w:left w:w="100" w:type="dxa"/>
            </w:tcMar>
            <w:vAlign w:val="center"/>
          </w:tcPr>
          <w:p w14:paraId="62AB243F" w14:textId="77777777" w:rsidR="00A20F73" w:rsidRPr="00CF0213" w:rsidRDefault="00000000">
            <w:pPr>
              <w:spacing w:after="0"/>
              <w:ind w:left="135"/>
              <w:rPr>
                <w:lang w:val="ru-RU"/>
              </w:rPr>
            </w:pPr>
            <w:r w:rsidRPr="00CF0213">
              <w:rPr>
                <w:rFonts w:ascii="Times New Roman" w:hAnsi="Times New Roman"/>
                <w:color w:val="000000"/>
                <w:sz w:val="24"/>
                <w:lang w:val="ru-RU"/>
              </w:rPr>
              <w:t xml:space="preserve">Непредельные углеводороды: </w:t>
            </w:r>
            <w:proofErr w:type="spellStart"/>
            <w:r w:rsidRPr="00CF0213">
              <w:rPr>
                <w:rFonts w:ascii="Times New Roman" w:hAnsi="Times New Roman"/>
                <w:color w:val="000000"/>
                <w:sz w:val="24"/>
                <w:lang w:val="ru-RU"/>
              </w:rPr>
              <w:t>алкены</w:t>
            </w:r>
            <w:proofErr w:type="spellEnd"/>
            <w:r w:rsidRPr="00CF0213">
              <w:rPr>
                <w:rFonts w:ascii="Times New Roman" w:hAnsi="Times New Roman"/>
                <w:color w:val="000000"/>
                <w:sz w:val="24"/>
                <w:lang w:val="ru-RU"/>
              </w:rPr>
              <w:t>, алкадиены, алкины</w:t>
            </w:r>
          </w:p>
        </w:tc>
        <w:tc>
          <w:tcPr>
            <w:tcW w:w="943" w:type="dxa"/>
            <w:tcMar>
              <w:top w:w="50" w:type="dxa"/>
              <w:left w:w="100" w:type="dxa"/>
            </w:tcMar>
            <w:vAlign w:val="center"/>
          </w:tcPr>
          <w:p w14:paraId="5A9A79A0" w14:textId="77777777" w:rsidR="00A20F73" w:rsidRDefault="00000000">
            <w:pPr>
              <w:spacing w:after="0"/>
              <w:ind w:left="135"/>
              <w:jc w:val="center"/>
            </w:pPr>
            <w:r w:rsidRPr="00CF0213">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659" w:type="dxa"/>
            <w:tcMar>
              <w:top w:w="50" w:type="dxa"/>
              <w:left w:w="100" w:type="dxa"/>
            </w:tcMar>
            <w:vAlign w:val="center"/>
          </w:tcPr>
          <w:p w14:paraId="7338C8D0" w14:textId="77777777" w:rsidR="00A20F73" w:rsidRDefault="00A20F73">
            <w:pPr>
              <w:spacing w:after="0"/>
              <w:ind w:left="135"/>
              <w:jc w:val="center"/>
            </w:pPr>
          </w:p>
        </w:tc>
        <w:tc>
          <w:tcPr>
            <w:tcW w:w="1750" w:type="dxa"/>
            <w:tcMar>
              <w:top w:w="50" w:type="dxa"/>
              <w:left w:w="100" w:type="dxa"/>
            </w:tcMar>
            <w:vAlign w:val="center"/>
          </w:tcPr>
          <w:p w14:paraId="647CBDA9" w14:textId="77777777" w:rsidR="00A20F73" w:rsidRDefault="00000000">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2084DE07" w14:textId="77777777" w:rsidR="00A20F73" w:rsidRDefault="00A20F73">
            <w:pPr>
              <w:spacing w:after="0"/>
              <w:ind w:left="135"/>
            </w:pPr>
            <w:hyperlink r:id="rId9">
              <w:r>
                <w:rPr>
                  <w:rFonts w:ascii="Times New Roman" w:hAnsi="Times New Roman"/>
                  <w:color w:val="0000FF"/>
                  <w:u w:val="single"/>
                </w:rPr>
                <w:t>https://m.edsoo.ru/0BNB0PH31</w:t>
              </w:r>
            </w:hyperlink>
          </w:p>
        </w:tc>
      </w:tr>
      <w:tr w:rsidR="00A20F73" w14:paraId="1E3DCB57" w14:textId="77777777" w:rsidTr="00CF0213">
        <w:trPr>
          <w:trHeight w:val="144"/>
          <w:tblCellSpacing w:w="0" w:type="dxa"/>
        </w:trPr>
        <w:tc>
          <w:tcPr>
            <w:tcW w:w="483" w:type="dxa"/>
            <w:tcMar>
              <w:top w:w="50" w:type="dxa"/>
              <w:left w:w="100" w:type="dxa"/>
            </w:tcMar>
            <w:vAlign w:val="center"/>
          </w:tcPr>
          <w:p w14:paraId="3FAA129D" w14:textId="77777777" w:rsidR="00A20F73" w:rsidRDefault="00000000">
            <w:pPr>
              <w:spacing w:after="0"/>
            </w:pPr>
            <w:r>
              <w:rPr>
                <w:rFonts w:ascii="Times New Roman" w:hAnsi="Times New Roman"/>
                <w:color w:val="000000"/>
                <w:sz w:val="24"/>
              </w:rPr>
              <w:t>2.3</w:t>
            </w:r>
          </w:p>
        </w:tc>
        <w:tc>
          <w:tcPr>
            <w:tcW w:w="3344" w:type="dxa"/>
            <w:tcMar>
              <w:top w:w="50" w:type="dxa"/>
              <w:left w:w="100" w:type="dxa"/>
            </w:tcMar>
            <w:vAlign w:val="center"/>
          </w:tcPr>
          <w:p w14:paraId="7A98DFDB" w14:textId="77777777" w:rsidR="00A20F73" w:rsidRDefault="00000000">
            <w:pPr>
              <w:spacing w:after="0"/>
              <w:ind w:left="135"/>
            </w:pPr>
            <w:proofErr w:type="spellStart"/>
            <w:r>
              <w:rPr>
                <w:rFonts w:ascii="Times New Roman" w:hAnsi="Times New Roman"/>
                <w:color w:val="000000"/>
                <w:sz w:val="24"/>
              </w:rPr>
              <w:t>Ароматические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углеводороды</w:t>
            </w:r>
            <w:proofErr w:type="spellEnd"/>
            <w:r>
              <w:rPr>
                <w:rFonts w:ascii="Times New Roman" w:hAnsi="Times New Roman"/>
                <w:color w:val="000000"/>
                <w:sz w:val="24"/>
              </w:rPr>
              <w:t xml:space="preserve"> (</w:t>
            </w:r>
            <w:proofErr w:type="spellStart"/>
            <w:r>
              <w:rPr>
                <w:rFonts w:ascii="Times New Roman" w:hAnsi="Times New Roman"/>
                <w:color w:val="000000"/>
                <w:sz w:val="24"/>
              </w:rPr>
              <w:t>арены</w:t>
            </w:r>
            <w:proofErr w:type="spellEnd"/>
            <w:r>
              <w:rPr>
                <w:rFonts w:ascii="Times New Roman" w:hAnsi="Times New Roman"/>
                <w:color w:val="000000"/>
                <w:sz w:val="24"/>
              </w:rPr>
              <w:t>)</w:t>
            </w:r>
          </w:p>
        </w:tc>
        <w:tc>
          <w:tcPr>
            <w:tcW w:w="943" w:type="dxa"/>
            <w:tcMar>
              <w:top w:w="50" w:type="dxa"/>
              <w:left w:w="100" w:type="dxa"/>
            </w:tcMar>
            <w:vAlign w:val="center"/>
          </w:tcPr>
          <w:p w14:paraId="55D0D80F" w14:textId="77777777" w:rsidR="00A20F73" w:rsidRDefault="00000000">
            <w:pPr>
              <w:spacing w:after="0"/>
              <w:ind w:left="135"/>
              <w:jc w:val="center"/>
            </w:pPr>
            <w:r>
              <w:rPr>
                <w:rFonts w:ascii="Times New Roman" w:hAnsi="Times New Roman"/>
                <w:color w:val="000000"/>
                <w:sz w:val="24"/>
              </w:rPr>
              <w:t xml:space="preserve"> 8 </w:t>
            </w:r>
          </w:p>
        </w:tc>
        <w:tc>
          <w:tcPr>
            <w:tcW w:w="1659" w:type="dxa"/>
            <w:tcMar>
              <w:top w:w="50" w:type="dxa"/>
              <w:left w:w="100" w:type="dxa"/>
            </w:tcMar>
            <w:vAlign w:val="center"/>
          </w:tcPr>
          <w:p w14:paraId="47FD88E5" w14:textId="77777777" w:rsidR="00A20F73" w:rsidRDefault="00A20F73">
            <w:pPr>
              <w:spacing w:after="0"/>
              <w:ind w:left="135"/>
              <w:jc w:val="center"/>
            </w:pPr>
          </w:p>
        </w:tc>
        <w:tc>
          <w:tcPr>
            <w:tcW w:w="1750" w:type="dxa"/>
            <w:tcMar>
              <w:top w:w="50" w:type="dxa"/>
              <w:left w:w="100" w:type="dxa"/>
            </w:tcMar>
            <w:vAlign w:val="center"/>
          </w:tcPr>
          <w:p w14:paraId="6479A40A" w14:textId="77777777" w:rsidR="00A20F73" w:rsidRDefault="00A20F73">
            <w:pPr>
              <w:spacing w:after="0"/>
              <w:ind w:left="135"/>
              <w:jc w:val="center"/>
            </w:pPr>
          </w:p>
        </w:tc>
        <w:tc>
          <w:tcPr>
            <w:tcW w:w="2551" w:type="dxa"/>
            <w:tcMar>
              <w:top w:w="50" w:type="dxa"/>
              <w:left w:w="100" w:type="dxa"/>
            </w:tcMar>
            <w:vAlign w:val="center"/>
          </w:tcPr>
          <w:p w14:paraId="2996EE39" w14:textId="77777777" w:rsidR="00A20F73" w:rsidRDefault="00A20F73">
            <w:pPr>
              <w:spacing w:after="0"/>
              <w:ind w:left="135"/>
            </w:pPr>
            <w:hyperlink r:id="rId10">
              <w:r>
                <w:rPr>
                  <w:rFonts w:ascii="Times New Roman" w:hAnsi="Times New Roman"/>
                  <w:color w:val="0000FF"/>
                  <w:u w:val="single"/>
                </w:rPr>
                <w:t>https://m.edsoo.ru/3KLA1L26M</w:t>
              </w:r>
            </w:hyperlink>
          </w:p>
        </w:tc>
      </w:tr>
      <w:tr w:rsidR="00A20F73" w14:paraId="18062FA7" w14:textId="77777777" w:rsidTr="00CF0213">
        <w:trPr>
          <w:trHeight w:val="144"/>
          <w:tblCellSpacing w:w="0" w:type="dxa"/>
        </w:trPr>
        <w:tc>
          <w:tcPr>
            <w:tcW w:w="483" w:type="dxa"/>
            <w:tcMar>
              <w:top w:w="50" w:type="dxa"/>
              <w:left w:w="100" w:type="dxa"/>
            </w:tcMar>
            <w:vAlign w:val="center"/>
          </w:tcPr>
          <w:p w14:paraId="43AE78C9" w14:textId="77777777" w:rsidR="00A20F73" w:rsidRDefault="00000000">
            <w:pPr>
              <w:spacing w:after="0"/>
            </w:pPr>
            <w:r>
              <w:rPr>
                <w:rFonts w:ascii="Times New Roman" w:hAnsi="Times New Roman"/>
                <w:color w:val="000000"/>
                <w:sz w:val="24"/>
              </w:rPr>
              <w:t>2.4</w:t>
            </w:r>
          </w:p>
        </w:tc>
        <w:tc>
          <w:tcPr>
            <w:tcW w:w="3344" w:type="dxa"/>
            <w:tcMar>
              <w:top w:w="50" w:type="dxa"/>
              <w:left w:w="100" w:type="dxa"/>
            </w:tcMar>
            <w:vAlign w:val="center"/>
          </w:tcPr>
          <w:p w14:paraId="175C88FE" w14:textId="77777777" w:rsidR="00A20F73" w:rsidRPr="00CF0213" w:rsidRDefault="00000000">
            <w:pPr>
              <w:spacing w:after="0"/>
              <w:ind w:left="135"/>
              <w:rPr>
                <w:lang w:val="ru-RU"/>
              </w:rPr>
            </w:pPr>
            <w:r w:rsidRPr="00CF0213">
              <w:rPr>
                <w:rFonts w:ascii="Times New Roman" w:hAnsi="Times New Roman"/>
                <w:color w:val="000000"/>
                <w:sz w:val="24"/>
                <w:lang w:val="ru-RU"/>
              </w:rPr>
              <w:t>Природные источники углеводородов и их переработка</w:t>
            </w:r>
          </w:p>
        </w:tc>
        <w:tc>
          <w:tcPr>
            <w:tcW w:w="943" w:type="dxa"/>
            <w:tcMar>
              <w:top w:w="50" w:type="dxa"/>
              <w:left w:w="100" w:type="dxa"/>
            </w:tcMar>
            <w:vAlign w:val="center"/>
          </w:tcPr>
          <w:p w14:paraId="5400472C" w14:textId="77777777" w:rsidR="00A20F73" w:rsidRDefault="00000000">
            <w:pPr>
              <w:spacing w:after="0"/>
              <w:ind w:left="135"/>
              <w:jc w:val="center"/>
            </w:pPr>
            <w:r w:rsidRPr="00CF021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9" w:type="dxa"/>
            <w:tcMar>
              <w:top w:w="50" w:type="dxa"/>
              <w:left w:w="100" w:type="dxa"/>
            </w:tcMar>
            <w:vAlign w:val="center"/>
          </w:tcPr>
          <w:p w14:paraId="29B74717" w14:textId="77777777" w:rsidR="00A20F73" w:rsidRDefault="00A20F73">
            <w:pPr>
              <w:spacing w:after="0"/>
              <w:ind w:left="135"/>
              <w:jc w:val="center"/>
            </w:pPr>
          </w:p>
        </w:tc>
        <w:tc>
          <w:tcPr>
            <w:tcW w:w="1750" w:type="dxa"/>
            <w:tcMar>
              <w:top w:w="50" w:type="dxa"/>
              <w:left w:w="100" w:type="dxa"/>
            </w:tcMar>
            <w:vAlign w:val="center"/>
          </w:tcPr>
          <w:p w14:paraId="772F0A9A" w14:textId="77777777" w:rsidR="00A20F73" w:rsidRDefault="00A20F73">
            <w:pPr>
              <w:spacing w:after="0"/>
              <w:ind w:left="135"/>
              <w:jc w:val="center"/>
            </w:pPr>
          </w:p>
        </w:tc>
        <w:tc>
          <w:tcPr>
            <w:tcW w:w="2551" w:type="dxa"/>
            <w:tcMar>
              <w:top w:w="50" w:type="dxa"/>
              <w:left w:w="100" w:type="dxa"/>
            </w:tcMar>
            <w:vAlign w:val="center"/>
          </w:tcPr>
          <w:p w14:paraId="62B6C090" w14:textId="77777777" w:rsidR="00A20F73" w:rsidRDefault="00A20F73">
            <w:pPr>
              <w:spacing w:after="0"/>
              <w:ind w:left="135"/>
            </w:pPr>
            <w:hyperlink r:id="rId11">
              <w:r>
                <w:rPr>
                  <w:rFonts w:ascii="Times New Roman" w:hAnsi="Times New Roman"/>
                  <w:color w:val="0000FF"/>
                  <w:u w:val="single"/>
                </w:rPr>
                <w:t>https://m.edsoo.ru/RY6NBZAW4</w:t>
              </w:r>
            </w:hyperlink>
          </w:p>
        </w:tc>
      </w:tr>
      <w:tr w:rsidR="00A20F73" w14:paraId="6A698211" w14:textId="77777777" w:rsidTr="00CF0213">
        <w:trPr>
          <w:trHeight w:val="144"/>
          <w:tblCellSpacing w:w="0" w:type="dxa"/>
        </w:trPr>
        <w:tc>
          <w:tcPr>
            <w:tcW w:w="483" w:type="dxa"/>
            <w:tcMar>
              <w:top w:w="50" w:type="dxa"/>
              <w:left w:w="100" w:type="dxa"/>
            </w:tcMar>
            <w:vAlign w:val="center"/>
          </w:tcPr>
          <w:p w14:paraId="405EDD41" w14:textId="77777777" w:rsidR="00A20F73" w:rsidRDefault="00000000">
            <w:pPr>
              <w:spacing w:after="0"/>
            </w:pPr>
            <w:r>
              <w:rPr>
                <w:rFonts w:ascii="Times New Roman" w:hAnsi="Times New Roman"/>
                <w:color w:val="000000"/>
                <w:sz w:val="24"/>
              </w:rPr>
              <w:t>2.5</w:t>
            </w:r>
          </w:p>
        </w:tc>
        <w:tc>
          <w:tcPr>
            <w:tcW w:w="3344" w:type="dxa"/>
            <w:tcMar>
              <w:top w:w="50" w:type="dxa"/>
              <w:left w:w="100" w:type="dxa"/>
            </w:tcMar>
            <w:vAlign w:val="center"/>
          </w:tcPr>
          <w:p w14:paraId="125ADA50" w14:textId="77777777" w:rsidR="00A20F73" w:rsidRDefault="00000000">
            <w:pPr>
              <w:spacing w:after="0"/>
              <w:ind w:left="135"/>
            </w:pPr>
            <w:proofErr w:type="spellStart"/>
            <w:r>
              <w:rPr>
                <w:rFonts w:ascii="Times New Roman" w:hAnsi="Times New Roman"/>
                <w:color w:val="000000"/>
                <w:sz w:val="24"/>
              </w:rPr>
              <w:t>Галогенпроизводные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углеводородов</w:t>
            </w:r>
            <w:proofErr w:type="spellEnd"/>
          </w:p>
        </w:tc>
        <w:tc>
          <w:tcPr>
            <w:tcW w:w="943" w:type="dxa"/>
            <w:tcMar>
              <w:top w:w="50" w:type="dxa"/>
              <w:left w:w="100" w:type="dxa"/>
            </w:tcMar>
            <w:vAlign w:val="center"/>
          </w:tcPr>
          <w:p w14:paraId="4275DE6B" w14:textId="77777777" w:rsidR="00A20F73" w:rsidRDefault="00000000">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14:paraId="3EE280EB" w14:textId="77777777" w:rsidR="00A20F73" w:rsidRDefault="00000000">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14:paraId="12788D3E" w14:textId="77777777" w:rsidR="00A20F73" w:rsidRDefault="00A20F73">
            <w:pPr>
              <w:spacing w:after="0"/>
              <w:ind w:left="135"/>
              <w:jc w:val="center"/>
            </w:pPr>
          </w:p>
        </w:tc>
        <w:tc>
          <w:tcPr>
            <w:tcW w:w="2551" w:type="dxa"/>
            <w:tcMar>
              <w:top w:w="50" w:type="dxa"/>
              <w:left w:w="100" w:type="dxa"/>
            </w:tcMar>
            <w:vAlign w:val="center"/>
          </w:tcPr>
          <w:p w14:paraId="35CF3D25" w14:textId="77777777" w:rsidR="00A20F73" w:rsidRDefault="00A20F73">
            <w:pPr>
              <w:spacing w:after="0"/>
              <w:ind w:left="135"/>
            </w:pPr>
            <w:hyperlink r:id="rId12">
              <w:r>
                <w:rPr>
                  <w:rFonts w:ascii="Times New Roman" w:hAnsi="Times New Roman"/>
                  <w:color w:val="0000FF"/>
                  <w:u w:val="single"/>
                </w:rPr>
                <w:t>https://m.edsoo.ru/JI9OENZ9M</w:t>
              </w:r>
            </w:hyperlink>
          </w:p>
        </w:tc>
      </w:tr>
      <w:tr w:rsidR="00A20F73" w14:paraId="6D5D0E12" w14:textId="77777777" w:rsidTr="00CF0213">
        <w:trPr>
          <w:trHeight w:val="144"/>
          <w:tblCellSpacing w:w="0" w:type="dxa"/>
        </w:trPr>
        <w:tc>
          <w:tcPr>
            <w:tcW w:w="0" w:type="auto"/>
            <w:gridSpan w:val="2"/>
            <w:tcMar>
              <w:top w:w="50" w:type="dxa"/>
              <w:left w:w="100" w:type="dxa"/>
            </w:tcMar>
            <w:vAlign w:val="center"/>
          </w:tcPr>
          <w:p w14:paraId="6CAFA6E8" w14:textId="77777777" w:rsidR="00A20F73"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14:paraId="29A2FF3B" w14:textId="77777777" w:rsidR="00A20F73" w:rsidRDefault="00000000">
            <w:pPr>
              <w:spacing w:after="0"/>
              <w:ind w:left="135"/>
              <w:jc w:val="center"/>
            </w:pPr>
            <w:r>
              <w:rPr>
                <w:rFonts w:ascii="Times New Roman" w:hAnsi="Times New Roman"/>
                <w:color w:val="000000"/>
                <w:sz w:val="24"/>
              </w:rPr>
              <w:t xml:space="preserve"> 35 </w:t>
            </w:r>
          </w:p>
        </w:tc>
        <w:tc>
          <w:tcPr>
            <w:tcW w:w="0" w:type="auto"/>
            <w:gridSpan w:val="3"/>
            <w:tcMar>
              <w:top w:w="50" w:type="dxa"/>
              <w:left w:w="100" w:type="dxa"/>
            </w:tcMar>
            <w:vAlign w:val="center"/>
          </w:tcPr>
          <w:p w14:paraId="6D26321A" w14:textId="77777777" w:rsidR="00A20F73" w:rsidRDefault="00A20F73"/>
        </w:tc>
      </w:tr>
      <w:tr w:rsidR="00A20F73" w14:paraId="478C7452" w14:textId="77777777" w:rsidTr="00CF0213">
        <w:trPr>
          <w:trHeight w:val="144"/>
          <w:tblCellSpacing w:w="0" w:type="dxa"/>
        </w:trPr>
        <w:tc>
          <w:tcPr>
            <w:tcW w:w="0" w:type="auto"/>
            <w:gridSpan w:val="6"/>
            <w:tcMar>
              <w:top w:w="50" w:type="dxa"/>
              <w:left w:w="100" w:type="dxa"/>
            </w:tcMar>
            <w:vAlign w:val="center"/>
          </w:tcPr>
          <w:p w14:paraId="25F1C7D8" w14:textId="77777777" w:rsidR="00A20F73"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Кислородсодержащие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органические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A20F73" w14:paraId="45DE12C9" w14:textId="77777777" w:rsidTr="00CF0213">
        <w:trPr>
          <w:trHeight w:val="144"/>
          <w:tblCellSpacing w:w="0" w:type="dxa"/>
        </w:trPr>
        <w:tc>
          <w:tcPr>
            <w:tcW w:w="483" w:type="dxa"/>
            <w:tcMar>
              <w:top w:w="50" w:type="dxa"/>
              <w:left w:w="100" w:type="dxa"/>
            </w:tcMar>
            <w:vAlign w:val="center"/>
          </w:tcPr>
          <w:p w14:paraId="7257593C" w14:textId="77777777" w:rsidR="00A20F73" w:rsidRDefault="00000000">
            <w:pPr>
              <w:spacing w:after="0"/>
            </w:pPr>
            <w:r>
              <w:rPr>
                <w:rFonts w:ascii="Times New Roman" w:hAnsi="Times New Roman"/>
                <w:color w:val="000000"/>
                <w:sz w:val="24"/>
              </w:rPr>
              <w:t>3.1</w:t>
            </w:r>
          </w:p>
        </w:tc>
        <w:tc>
          <w:tcPr>
            <w:tcW w:w="3344" w:type="dxa"/>
            <w:tcMar>
              <w:top w:w="50" w:type="dxa"/>
              <w:left w:w="100" w:type="dxa"/>
            </w:tcMar>
            <w:vAlign w:val="center"/>
          </w:tcPr>
          <w:p w14:paraId="1C073EC5" w14:textId="77777777" w:rsidR="00A20F73" w:rsidRDefault="00000000">
            <w:pPr>
              <w:spacing w:after="0"/>
              <w:ind w:left="135"/>
            </w:pPr>
            <w:proofErr w:type="spellStart"/>
            <w:r>
              <w:rPr>
                <w:rFonts w:ascii="Times New Roman" w:hAnsi="Times New Roman"/>
                <w:color w:val="000000"/>
                <w:sz w:val="24"/>
              </w:rPr>
              <w:t>Спирты</w:t>
            </w:r>
            <w:proofErr w:type="spellEnd"/>
            <w:r>
              <w:rPr>
                <w:rFonts w:ascii="Times New Roman" w:hAnsi="Times New Roman"/>
                <w:color w:val="000000"/>
                <w:sz w:val="24"/>
              </w:rPr>
              <w:t xml:space="preserve">. </w:t>
            </w:r>
            <w:proofErr w:type="spellStart"/>
            <w:r>
              <w:rPr>
                <w:rFonts w:ascii="Times New Roman" w:hAnsi="Times New Roman"/>
                <w:color w:val="000000"/>
                <w:sz w:val="24"/>
              </w:rPr>
              <w:t>Фенол</w:t>
            </w:r>
            <w:proofErr w:type="spellEnd"/>
          </w:p>
        </w:tc>
        <w:tc>
          <w:tcPr>
            <w:tcW w:w="943" w:type="dxa"/>
            <w:tcMar>
              <w:top w:w="50" w:type="dxa"/>
              <w:left w:w="100" w:type="dxa"/>
            </w:tcMar>
            <w:vAlign w:val="center"/>
          </w:tcPr>
          <w:p w14:paraId="5CFFDBAA" w14:textId="77777777" w:rsidR="00A20F73" w:rsidRDefault="00000000">
            <w:pPr>
              <w:spacing w:after="0"/>
              <w:ind w:left="135"/>
              <w:jc w:val="center"/>
            </w:pPr>
            <w:r>
              <w:rPr>
                <w:rFonts w:ascii="Times New Roman" w:hAnsi="Times New Roman"/>
                <w:color w:val="000000"/>
                <w:sz w:val="24"/>
              </w:rPr>
              <w:t xml:space="preserve"> 11 </w:t>
            </w:r>
          </w:p>
        </w:tc>
        <w:tc>
          <w:tcPr>
            <w:tcW w:w="1659" w:type="dxa"/>
            <w:tcMar>
              <w:top w:w="50" w:type="dxa"/>
              <w:left w:w="100" w:type="dxa"/>
            </w:tcMar>
            <w:vAlign w:val="center"/>
          </w:tcPr>
          <w:p w14:paraId="5E9AE944" w14:textId="77777777" w:rsidR="00A20F73" w:rsidRDefault="00A20F73">
            <w:pPr>
              <w:spacing w:after="0"/>
              <w:ind w:left="135"/>
              <w:jc w:val="center"/>
            </w:pPr>
          </w:p>
        </w:tc>
        <w:tc>
          <w:tcPr>
            <w:tcW w:w="1750" w:type="dxa"/>
            <w:tcMar>
              <w:top w:w="50" w:type="dxa"/>
              <w:left w:w="100" w:type="dxa"/>
            </w:tcMar>
            <w:vAlign w:val="center"/>
          </w:tcPr>
          <w:p w14:paraId="77F3ADBE" w14:textId="77777777" w:rsidR="00A20F73" w:rsidRDefault="00000000">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5A5D3C45" w14:textId="77777777" w:rsidR="00A20F73" w:rsidRDefault="00A20F73">
            <w:pPr>
              <w:spacing w:after="0"/>
              <w:ind w:left="135"/>
            </w:pPr>
            <w:hyperlink r:id="rId13">
              <w:r>
                <w:rPr>
                  <w:rFonts w:ascii="Times New Roman" w:hAnsi="Times New Roman"/>
                  <w:color w:val="0000FF"/>
                  <w:u w:val="single"/>
                </w:rPr>
                <w:t>https://m.edsoo.ru/TJI36WGJ5</w:t>
              </w:r>
            </w:hyperlink>
          </w:p>
        </w:tc>
      </w:tr>
      <w:tr w:rsidR="00A20F73" w14:paraId="56B3995A" w14:textId="77777777" w:rsidTr="00CF0213">
        <w:trPr>
          <w:trHeight w:val="144"/>
          <w:tblCellSpacing w:w="0" w:type="dxa"/>
        </w:trPr>
        <w:tc>
          <w:tcPr>
            <w:tcW w:w="483" w:type="dxa"/>
            <w:tcMar>
              <w:top w:w="50" w:type="dxa"/>
              <w:left w:w="100" w:type="dxa"/>
            </w:tcMar>
            <w:vAlign w:val="center"/>
          </w:tcPr>
          <w:p w14:paraId="73837C30" w14:textId="77777777" w:rsidR="00A20F73" w:rsidRDefault="00000000">
            <w:pPr>
              <w:spacing w:after="0"/>
            </w:pPr>
            <w:r>
              <w:rPr>
                <w:rFonts w:ascii="Times New Roman" w:hAnsi="Times New Roman"/>
                <w:color w:val="000000"/>
                <w:sz w:val="24"/>
              </w:rPr>
              <w:t>3.2</w:t>
            </w:r>
          </w:p>
        </w:tc>
        <w:tc>
          <w:tcPr>
            <w:tcW w:w="3344" w:type="dxa"/>
            <w:tcMar>
              <w:top w:w="50" w:type="dxa"/>
              <w:left w:w="100" w:type="dxa"/>
            </w:tcMar>
            <w:vAlign w:val="center"/>
          </w:tcPr>
          <w:p w14:paraId="16402F1B" w14:textId="77777777" w:rsidR="00A20F73" w:rsidRPr="00CF0213" w:rsidRDefault="00000000">
            <w:pPr>
              <w:spacing w:after="0"/>
              <w:ind w:left="135"/>
              <w:rPr>
                <w:lang w:val="ru-RU"/>
              </w:rPr>
            </w:pPr>
            <w:r w:rsidRPr="00CF0213">
              <w:rPr>
                <w:rFonts w:ascii="Times New Roman" w:hAnsi="Times New Roman"/>
                <w:color w:val="000000"/>
                <w:sz w:val="24"/>
                <w:lang w:val="ru-RU"/>
              </w:rPr>
              <w:t xml:space="preserve">Карбонильные соединения: альдегиды и кетоны. Карбоновые кислоты. </w:t>
            </w:r>
            <w:r w:rsidRPr="00CF0213">
              <w:rPr>
                <w:rFonts w:ascii="Times New Roman" w:hAnsi="Times New Roman"/>
                <w:color w:val="000000"/>
                <w:sz w:val="24"/>
                <w:lang w:val="ru-RU"/>
              </w:rPr>
              <w:lastRenderedPageBreak/>
              <w:t>Сложные эфиры. Жиры</w:t>
            </w:r>
          </w:p>
        </w:tc>
        <w:tc>
          <w:tcPr>
            <w:tcW w:w="943" w:type="dxa"/>
            <w:tcMar>
              <w:top w:w="50" w:type="dxa"/>
              <w:left w:w="100" w:type="dxa"/>
            </w:tcMar>
            <w:vAlign w:val="center"/>
          </w:tcPr>
          <w:p w14:paraId="375BE76A" w14:textId="77777777" w:rsidR="00A20F73" w:rsidRDefault="00000000">
            <w:pPr>
              <w:spacing w:after="0"/>
              <w:ind w:left="135"/>
              <w:jc w:val="center"/>
            </w:pPr>
            <w:r w:rsidRPr="00CF0213">
              <w:rPr>
                <w:rFonts w:ascii="Times New Roman" w:hAnsi="Times New Roman"/>
                <w:color w:val="000000"/>
                <w:sz w:val="24"/>
                <w:lang w:val="ru-RU"/>
              </w:rPr>
              <w:lastRenderedPageBreak/>
              <w:t xml:space="preserve"> </w:t>
            </w:r>
            <w:r>
              <w:rPr>
                <w:rFonts w:ascii="Times New Roman" w:hAnsi="Times New Roman"/>
                <w:color w:val="000000"/>
                <w:sz w:val="24"/>
              </w:rPr>
              <w:t xml:space="preserve">21 </w:t>
            </w:r>
          </w:p>
        </w:tc>
        <w:tc>
          <w:tcPr>
            <w:tcW w:w="1659" w:type="dxa"/>
            <w:tcMar>
              <w:top w:w="50" w:type="dxa"/>
              <w:left w:w="100" w:type="dxa"/>
            </w:tcMar>
            <w:vAlign w:val="center"/>
          </w:tcPr>
          <w:p w14:paraId="5BC9A7B8" w14:textId="77777777" w:rsidR="00A20F73" w:rsidRDefault="00A20F73">
            <w:pPr>
              <w:spacing w:after="0"/>
              <w:ind w:left="135"/>
              <w:jc w:val="center"/>
            </w:pPr>
          </w:p>
        </w:tc>
        <w:tc>
          <w:tcPr>
            <w:tcW w:w="1750" w:type="dxa"/>
            <w:tcMar>
              <w:top w:w="50" w:type="dxa"/>
              <w:left w:w="100" w:type="dxa"/>
            </w:tcMar>
            <w:vAlign w:val="center"/>
          </w:tcPr>
          <w:p w14:paraId="6234325B" w14:textId="77777777" w:rsidR="00A20F73" w:rsidRDefault="00000000">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077CB836" w14:textId="77777777" w:rsidR="00A20F73" w:rsidRDefault="00A20F73">
            <w:pPr>
              <w:spacing w:after="0"/>
              <w:ind w:left="135"/>
            </w:pPr>
            <w:hyperlink r:id="rId14">
              <w:r>
                <w:rPr>
                  <w:rFonts w:ascii="Times New Roman" w:hAnsi="Times New Roman"/>
                  <w:color w:val="0000FF"/>
                  <w:u w:val="single"/>
                </w:rPr>
                <w:t>https://m.edsoo.ru/O2NWGJZU2</w:t>
              </w:r>
            </w:hyperlink>
          </w:p>
        </w:tc>
      </w:tr>
      <w:tr w:rsidR="00A20F73" w14:paraId="2C0B31D6" w14:textId="77777777" w:rsidTr="00CF0213">
        <w:trPr>
          <w:trHeight w:val="144"/>
          <w:tblCellSpacing w:w="0" w:type="dxa"/>
        </w:trPr>
        <w:tc>
          <w:tcPr>
            <w:tcW w:w="483" w:type="dxa"/>
            <w:tcMar>
              <w:top w:w="50" w:type="dxa"/>
              <w:left w:w="100" w:type="dxa"/>
            </w:tcMar>
            <w:vAlign w:val="center"/>
          </w:tcPr>
          <w:p w14:paraId="430EF234" w14:textId="77777777" w:rsidR="00A20F73" w:rsidRDefault="00000000">
            <w:pPr>
              <w:spacing w:after="0"/>
            </w:pPr>
            <w:r>
              <w:rPr>
                <w:rFonts w:ascii="Times New Roman" w:hAnsi="Times New Roman"/>
                <w:color w:val="000000"/>
                <w:sz w:val="24"/>
              </w:rPr>
              <w:t>3.3</w:t>
            </w:r>
          </w:p>
        </w:tc>
        <w:tc>
          <w:tcPr>
            <w:tcW w:w="3344" w:type="dxa"/>
            <w:tcMar>
              <w:top w:w="50" w:type="dxa"/>
              <w:left w:w="100" w:type="dxa"/>
            </w:tcMar>
            <w:vAlign w:val="center"/>
          </w:tcPr>
          <w:p w14:paraId="2F6E8CEF" w14:textId="77777777" w:rsidR="00A20F73" w:rsidRDefault="00000000">
            <w:pPr>
              <w:spacing w:after="0"/>
              <w:ind w:left="135"/>
            </w:pPr>
            <w:r>
              <w:rPr>
                <w:rFonts w:ascii="Times New Roman" w:hAnsi="Times New Roman"/>
                <w:color w:val="000000"/>
                <w:sz w:val="24"/>
              </w:rPr>
              <w:t>Углеводы</w:t>
            </w:r>
          </w:p>
        </w:tc>
        <w:tc>
          <w:tcPr>
            <w:tcW w:w="943" w:type="dxa"/>
            <w:tcMar>
              <w:top w:w="50" w:type="dxa"/>
              <w:left w:w="100" w:type="dxa"/>
            </w:tcMar>
            <w:vAlign w:val="center"/>
          </w:tcPr>
          <w:p w14:paraId="3F2170B6" w14:textId="77777777" w:rsidR="00A20F73" w:rsidRDefault="00000000">
            <w:pPr>
              <w:spacing w:after="0"/>
              <w:ind w:left="135"/>
              <w:jc w:val="center"/>
            </w:pPr>
            <w:r>
              <w:rPr>
                <w:rFonts w:ascii="Times New Roman" w:hAnsi="Times New Roman"/>
                <w:color w:val="000000"/>
                <w:sz w:val="24"/>
              </w:rPr>
              <w:t xml:space="preserve"> 9 </w:t>
            </w:r>
          </w:p>
        </w:tc>
        <w:tc>
          <w:tcPr>
            <w:tcW w:w="1659" w:type="dxa"/>
            <w:tcMar>
              <w:top w:w="50" w:type="dxa"/>
              <w:left w:w="100" w:type="dxa"/>
            </w:tcMar>
            <w:vAlign w:val="center"/>
          </w:tcPr>
          <w:p w14:paraId="00EDBF54" w14:textId="77777777" w:rsidR="00A20F73" w:rsidRDefault="00000000">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14:paraId="3BD19863" w14:textId="77777777" w:rsidR="00A20F73" w:rsidRDefault="00A20F73">
            <w:pPr>
              <w:spacing w:after="0"/>
              <w:ind w:left="135"/>
              <w:jc w:val="center"/>
            </w:pPr>
          </w:p>
        </w:tc>
        <w:tc>
          <w:tcPr>
            <w:tcW w:w="2551" w:type="dxa"/>
            <w:tcMar>
              <w:top w:w="50" w:type="dxa"/>
              <w:left w:w="100" w:type="dxa"/>
            </w:tcMar>
            <w:vAlign w:val="center"/>
          </w:tcPr>
          <w:p w14:paraId="72CFE182" w14:textId="77777777" w:rsidR="00A20F73" w:rsidRDefault="00A20F73">
            <w:pPr>
              <w:spacing w:after="0"/>
              <w:ind w:left="135"/>
            </w:pPr>
            <w:hyperlink r:id="rId15">
              <w:r>
                <w:rPr>
                  <w:rFonts w:ascii="Times New Roman" w:hAnsi="Times New Roman"/>
                  <w:color w:val="0000FF"/>
                  <w:u w:val="single"/>
                </w:rPr>
                <w:t>https://m.edsoo.ru/962BYGF1O</w:t>
              </w:r>
            </w:hyperlink>
          </w:p>
        </w:tc>
      </w:tr>
      <w:tr w:rsidR="00A20F73" w14:paraId="69F3EA3B" w14:textId="77777777" w:rsidTr="00CF0213">
        <w:trPr>
          <w:trHeight w:val="144"/>
          <w:tblCellSpacing w:w="0" w:type="dxa"/>
        </w:trPr>
        <w:tc>
          <w:tcPr>
            <w:tcW w:w="0" w:type="auto"/>
            <w:gridSpan w:val="2"/>
            <w:tcMar>
              <w:top w:w="50" w:type="dxa"/>
              <w:left w:w="100" w:type="dxa"/>
            </w:tcMar>
            <w:vAlign w:val="center"/>
          </w:tcPr>
          <w:p w14:paraId="4483B117" w14:textId="77777777" w:rsidR="00A20F73"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14:paraId="0B2D8ABD" w14:textId="77777777" w:rsidR="00A20F73" w:rsidRDefault="00000000">
            <w:pPr>
              <w:spacing w:after="0"/>
              <w:ind w:left="135"/>
              <w:jc w:val="center"/>
            </w:pPr>
            <w:r>
              <w:rPr>
                <w:rFonts w:ascii="Times New Roman" w:hAnsi="Times New Roman"/>
                <w:color w:val="000000"/>
                <w:sz w:val="24"/>
              </w:rPr>
              <w:t xml:space="preserve"> 41 </w:t>
            </w:r>
          </w:p>
        </w:tc>
        <w:tc>
          <w:tcPr>
            <w:tcW w:w="0" w:type="auto"/>
            <w:gridSpan w:val="3"/>
            <w:tcMar>
              <w:top w:w="50" w:type="dxa"/>
              <w:left w:w="100" w:type="dxa"/>
            </w:tcMar>
            <w:vAlign w:val="center"/>
          </w:tcPr>
          <w:p w14:paraId="6D301DCB" w14:textId="77777777" w:rsidR="00A20F73" w:rsidRDefault="00A20F73"/>
        </w:tc>
      </w:tr>
      <w:tr w:rsidR="00A20F73" w14:paraId="092F204E" w14:textId="77777777" w:rsidTr="00CF0213">
        <w:trPr>
          <w:trHeight w:val="144"/>
          <w:tblCellSpacing w:w="0" w:type="dxa"/>
        </w:trPr>
        <w:tc>
          <w:tcPr>
            <w:tcW w:w="0" w:type="auto"/>
            <w:gridSpan w:val="6"/>
            <w:tcMar>
              <w:top w:w="50" w:type="dxa"/>
              <w:left w:w="100" w:type="dxa"/>
            </w:tcMar>
            <w:vAlign w:val="center"/>
          </w:tcPr>
          <w:p w14:paraId="4D6DD271" w14:textId="77777777" w:rsidR="00A20F73"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Азотсодержащие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органические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A20F73" w14:paraId="16E34F8D" w14:textId="77777777" w:rsidTr="00CF0213">
        <w:trPr>
          <w:trHeight w:val="144"/>
          <w:tblCellSpacing w:w="0" w:type="dxa"/>
        </w:trPr>
        <w:tc>
          <w:tcPr>
            <w:tcW w:w="483" w:type="dxa"/>
            <w:tcMar>
              <w:top w:w="50" w:type="dxa"/>
              <w:left w:w="100" w:type="dxa"/>
            </w:tcMar>
            <w:vAlign w:val="center"/>
          </w:tcPr>
          <w:p w14:paraId="6FF70F59" w14:textId="77777777" w:rsidR="00A20F73" w:rsidRDefault="00000000">
            <w:pPr>
              <w:spacing w:after="0"/>
            </w:pPr>
            <w:r>
              <w:rPr>
                <w:rFonts w:ascii="Times New Roman" w:hAnsi="Times New Roman"/>
                <w:color w:val="000000"/>
                <w:sz w:val="24"/>
              </w:rPr>
              <w:t>4.1</w:t>
            </w:r>
          </w:p>
        </w:tc>
        <w:tc>
          <w:tcPr>
            <w:tcW w:w="3344" w:type="dxa"/>
            <w:tcMar>
              <w:top w:w="50" w:type="dxa"/>
              <w:left w:w="100" w:type="dxa"/>
            </w:tcMar>
            <w:vAlign w:val="center"/>
          </w:tcPr>
          <w:p w14:paraId="7414C051" w14:textId="77777777" w:rsidR="00A20F73" w:rsidRDefault="00000000">
            <w:pPr>
              <w:spacing w:after="0"/>
              <w:ind w:left="135"/>
            </w:pPr>
            <w:proofErr w:type="spellStart"/>
            <w:r>
              <w:rPr>
                <w:rFonts w:ascii="Times New Roman" w:hAnsi="Times New Roman"/>
                <w:color w:val="000000"/>
                <w:sz w:val="24"/>
              </w:rPr>
              <w:t>Амины</w:t>
            </w:r>
            <w:proofErr w:type="spellEnd"/>
            <w:r>
              <w:rPr>
                <w:rFonts w:ascii="Times New Roman" w:hAnsi="Times New Roman"/>
                <w:color w:val="000000"/>
                <w:sz w:val="24"/>
              </w:rPr>
              <w:t xml:space="preserve">. </w:t>
            </w:r>
            <w:proofErr w:type="spellStart"/>
            <w:r>
              <w:rPr>
                <w:rFonts w:ascii="Times New Roman" w:hAnsi="Times New Roman"/>
                <w:color w:val="000000"/>
                <w:sz w:val="24"/>
              </w:rPr>
              <w:t>Аминокислоты</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Белки</w:t>
            </w:r>
            <w:proofErr w:type="spellEnd"/>
          </w:p>
        </w:tc>
        <w:tc>
          <w:tcPr>
            <w:tcW w:w="943" w:type="dxa"/>
            <w:tcMar>
              <w:top w:w="50" w:type="dxa"/>
              <w:left w:w="100" w:type="dxa"/>
            </w:tcMar>
            <w:vAlign w:val="center"/>
          </w:tcPr>
          <w:p w14:paraId="5B22CE59" w14:textId="77777777" w:rsidR="00A20F73" w:rsidRDefault="00000000">
            <w:pPr>
              <w:spacing w:after="0"/>
              <w:ind w:left="135"/>
              <w:jc w:val="center"/>
            </w:pPr>
            <w:r>
              <w:rPr>
                <w:rFonts w:ascii="Times New Roman" w:hAnsi="Times New Roman"/>
                <w:color w:val="000000"/>
                <w:sz w:val="24"/>
              </w:rPr>
              <w:t xml:space="preserve"> 12 </w:t>
            </w:r>
          </w:p>
        </w:tc>
        <w:tc>
          <w:tcPr>
            <w:tcW w:w="1659" w:type="dxa"/>
            <w:tcMar>
              <w:top w:w="50" w:type="dxa"/>
              <w:left w:w="100" w:type="dxa"/>
            </w:tcMar>
            <w:vAlign w:val="center"/>
          </w:tcPr>
          <w:p w14:paraId="61530DF6" w14:textId="77777777" w:rsidR="00A20F73" w:rsidRDefault="00000000">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14:paraId="4A4B8A35" w14:textId="77777777" w:rsidR="00A20F73" w:rsidRDefault="00000000">
            <w:pPr>
              <w:spacing w:after="0"/>
              <w:ind w:left="135"/>
              <w:jc w:val="center"/>
            </w:pPr>
            <w:r>
              <w:rPr>
                <w:rFonts w:ascii="Times New Roman" w:hAnsi="Times New Roman"/>
                <w:color w:val="000000"/>
                <w:sz w:val="24"/>
              </w:rPr>
              <w:t xml:space="preserve"> 2 </w:t>
            </w:r>
          </w:p>
        </w:tc>
        <w:tc>
          <w:tcPr>
            <w:tcW w:w="2551" w:type="dxa"/>
            <w:tcMar>
              <w:top w:w="50" w:type="dxa"/>
              <w:left w:w="100" w:type="dxa"/>
            </w:tcMar>
            <w:vAlign w:val="center"/>
          </w:tcPr>
          <w:p w14:paraId="4F01E60D" w14:textId="77777777" w:rsidR="00A20F73" w:rsidRDefault="00A20F73">
            <w:pPr>
              <w:spacing w:after="0"/>
              <w:ind w:left="135"/>
            </w:pPr>
            <w:hyperlink r:id="rId16">
              <w:r>
                <w:rPr>
                  <w:rFonts w:ascii="Times New Roman" w:hAnsi="Times New Roman"/>
                  <w:color w:val="0000FF"/>
                  <w:u w:val="single"/>
                </w:rPr>
                <w:t>https://m.edsoo.ru/K8B3H5PS1</w:t>
              </w:r>
            </w:hyperlink>
          </w:p>
        </w:tc>
      </w:tr>
      <w:tr w:rsidR="00A20F73" w14:paraId="15058305" w14:textId="77777777" w:rsidTr="00CF0213">
        <w:trPr>
          <w:trHeight w:val="144"/>
          <w:tblCellSpacing w:w="0" w:type="dxa"/>
        </w:trPr>
        <w:tc>
          <w:tcPr>
            <w:tcW w:w="0" w:type="auto"/>
            <w:gridSpan w:val="2"/>
            <w:tcMar>
              <w:top w:w="50" w:type="dxa"/>
              <w:left w:w="100" w:type="dxa"/>
            </w:tcMar>
            <w:vAlign w:val="center"/>
          </w:tcPr>
          <w:p w14:paraId="296F8AFF" w14:textId="77777777" w:rsidR="00A20F73"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14:paraId="37342A02" w14:textId="77777777" w:rsidR="00A20F73" w:rsidRDefault="00000000">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14:paraId="673C729B" w14:textId="77777777" w:rsidR="00A20F73" w:rsidRDefault="00A20F73"/>
        </w:tc>
      </w:tr>
      <w:tr w:rsidR="00A20F73" w14:paraId="4181899A" w14:textId="77777777" w:rsidTr="00CF0213">
        <w:trPr>
          <w:trHeight w:val="144"/>
          <w:tblCellSpacing w:w="0" w:type="dxa"/>
        </w:trPr>
        <w:tc>
          <w:tcPr>
            <w:tcW w:w="0" w:type="auto"/>
            <w:gridSpan w:val="6"/>
            <w:tcMar>
              <w:top w:w="50" w:type="dxa"/>
              <w:left w:w="100" w:type="dxa"/>
            </w:tcMar>
            <w:vAlign w:val="center"/>
          </w:tcPr>
          <w:p w14:paraId="0F802113" w14:textId="77777777" w:rsidR="00A20F73"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proofErr w:type="spellStart"/>
            <w:r>
              <w:rPr>
                <w:rFonts w:ascii="Times New Roman" w:hAnsi="Times New Roman"/>
                <w:b/>
                <w:color w:val="000000"/>
                <w:sz w:val="24"/>
              </w:rPr>
              <w:t>Высокомолекулярные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A20F73" w14:paraId="4DA46822" w14:textId="77777777" w:rsidTr="00CF0213">
        <w:trPr>
          <w:trHeight w:val="144"/>
          <w:tblCellSpacing w:w="0" w:type="dxa"/>
        </w:trPr>
        <w:tc>
          <w:tcPr>
            <w:tcW w:w="483" w:type="dxa"/>
            <w:tcMar>
              <w:top w:w="50" w:type="dxa"/>
              <w:left w:w="100" w:type="dxa"/>
            </w:tcMar>
            <w:vAlign w:val="center"/>
          </w:tcPr>
          <w:p w14:paraId="2188BF86" w14:textId="77777777" w:rsidR="00A20F73" w:rsidRDefault="00000000">
            <w:pPr>
              <w:spacing w:after="0"/>
            </w:pPr>
            <w:r>
              <w:rPr>
                <w:rFonts w:ascii="Times New Roman" w:hAnsi="Times New Roman"/>
                <w:color w:val="000000"/>
                <w:sz w:val="24"/>
              </w:rPr>
              <w:t>5.1</w:t>
            </w:r>
          </w:p>
        </w:tc>
        <w:tc>
          <w:tcPr>
            <w:tcW w:w="3344" w:type="dxa"/>
            <w:tcMar>
              <w:top w:w="50" w:type="dxa"/>
              <w:left w:w="100" w:type="dxa"/>
            </w:tcMar>
            <w:vAlign w:val="center"/>
          </w:tcPr>
          <w:p w14:paraId="162844B5" w14:textId="77777777" w:rsidR="00A20F73" w:rsidRDefault="00000000">
            <w:pPr>
              <w:spacing w:after="0"/>
              <w:ind w:left="135"/>
            </w:pPr>
            <w:proofErr w:type="spellStart"/>
            <w:r>
              <w:rPr>
                <w:rFonts w:ascii="Times New Roman" w:hAnsi="Times New Roman"/>
                <w:color w:val="000000"/>
                <w:sz w:val="24"/>
              </w:rPr>
              <w:t>Высокомолекулярные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c>
          <w:tcPr>
            <w:tcW w:w="943" w:type="dxa"/>
            <w:tcMar>
              <w:top w:w="50" w:type="dxa"/>
              <w:left w:w="100" w:type="dxa"/>
            </w:tcMar>
            <w:vAlign w:val="center"/>
          </w:tcPr>
          <w:p w14:paraId="21E0A31B" w14:textId="77777777" w:rsidR="00A20F73" w:rsidRDefault="00000000">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14:paraId="41DE03FF" w14:textId="77777777" w:rsidR="00A20F73" w:rsidRDefault="00A20F73">
            <w:pPr>
              <w:spacing w:after="0"/>
              <w:ind w:left="135"/>
              <w:jc w:val="center"/>
            </w:pPr>
          </w:p>
        </w:tc>
        <w:tc>
          <w:tcPr>
            <w:tcW w:w="1750" w:type="dxa"/>
            <w:tcMar>
              <w:top w:w="50" w:type="dxa"/>
              <w:left w:w="100" w:type="dxa"/>
            </w:tcMar>
            <w:vAlign w:val="center"/>
          </w:tcPr>
          <w:p w14:paraId="7D4C2885" w14:textId="77777777" w:rsidR="00A20F73" w:rsidRDefault="00000000">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6DBB832E" w14:textId="77777777" w:rsidR="00A20F73" w:rsidRDefault="00A20F73">
            <w:pPr>
              <w:spacing w:after="0"/>
              <w:ind w:left="135"/>
            </w:pPr>
            <w:hyperlink r:id="rId17">
              <w:r>
                <w:rPr>
                  <w:rFonts w:ascii="Times New Roman" w:hAnsi="Times New Roman"/>
                  <w:color w:val="0000FF"/>
                  <w:u w:val="single"/>
                </w:rPr>
                <w:t>https://m.edsoo.ru/VLVADEWAB</w:t>
              </w:r>
            </w:hyperlink>
          </w:p>
        </w:tc>
      </w:tr>
      <w:tr w:rsidR="00A20F73" w14:paraId="4126D586" w14:textId="77777777" w:rsidTr="00CF0213">
        <w:trPr>
          <w:trHeight w:val="144"/>
          <w:tblCellSpacing w:w="0" w:type="dxa"/>
        </w:trPr>
        <w:tc>
          <w:tcPr>
            <w:tcW w:w="0" w:type="auto"/>
            <w:gridSpan w:val="2"/>
            <w:tcMar>
              <w:top w:w="50" w:type="dxa"/>
              <w:left w:w="100" w:type="dxa"/>
            </w:tcMar>
            <w:vAlign w:val="center"/>
          </w:tcPr>
          <w:p w14:paraId="373BB3E6" w14:textId="77777777" w:rsidR="00A20F73"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14:paraId="08714657" w14:textId="77777777" w:rsidR="00A20F73" w:rsidRDefault="00000000">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7CA42B87" w14:textId="77777777" w:rsidR="00A20F73" w:rsidRDefault="00A20F73"/>
        </w:tc>
      </w:tr>
      <w:tr w:rsidR="00A20F73" w14:paraId="66913EAA" w14:textId="77777777" w:rsidTr="00CF0213">
        <w:trPr>
          <w:trHeight w:val="144"/>
          <w:tblCellSpacing w:w="0" w:type="dxa"/>
        </w:trPr>
        <w:tc>
          <w:tcPr>
            <w:tcW w:w="0" w:type="auto"/>
            <w:gridSpan w:val="2"/>
            <w:tcMar>
              <w:top w:w="50" w:type="dxa"/>
              <w:left w:w="100" w:type="dxa"/>
            </w:tcMar>
            <w:vAlign w:val="center"/>
          </w:tcPr>
          <w:p w14:paraId="09DA5CB6" w14:textId="77777777" w:rsidR="00A20F73" w:rsidRPr="00CF0213" w:rsidRDefault="00000000">
            <w:pPr>
              <w:spacing w:after="0"/>
              <w:ind w:left="135"/>
              <w:rPr>
                <w:lang w:val="ru-RU"/>
              </w:rPr>
            </w:pPr>
            <w:r w:rsidRPr="00CF0213">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14:paraId="19235C3B" w14:textId="77777777" w:rsidR="00A20F73" w:rsidRDefault="00000000">
            <w:pPr>
              <w:spacing w:after="0"/>
              <w:ind w:left="135"/>
              <w:jc w:val="center"/>
            </w:pPr>
            <w:r w:rsidRPr="00CF0213">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9" w:type="dxa"/>
            <w:tcMar>
              <w:top w:w="50" w:type="dxa"/>
              <w:left w:w="100" w:type="dxa"/>
            </w:tcMar>
            <w:vAlign w:val="center"/>
          </w:tcPr>
          <w:p w14:paraId="7C95FA0E" w14:textId="77777777" w:rsidR="00A20F73" w:rsidRDefault="00000000">
            <w:pPr>
              <w:spacing w:after="0"/>
              <w:ind w:left="135"/>
              <w:jc w:val="center"/>
            </w:pPr>
            <w:r>
              <w:rPr>
                <w:rFonts w:ascii="Times New Roman" w:hAnsi="Times New Roman"/>
                <w:color w:val="000000"/>
                <w:sz w:val="24"/>
              </w:rPr>
              <w:t xml:space="preserve"> 3 </w:t>
            </w:r>
          </w:p>
        </w:tc>
        <w:tc>
          <w:tcPr>
            <w:tcW w:w="1750" w:type="dxa"/>
            <w:tcMar>
              <w:top w:w="50" w:type="dxa"/>
              <w:left w:w="100" w:type="dxa"/>
            </w:tcMar>
            <w:vAlign w:val="center"/>
          </w:tcPr>
          <w:p w14:paraId="20A6D4E3" w14:textId="77777777" w:rsidR="00A20F73" w:rsidRDefault="00000000">
            <w:pPr>
              <w:spacing w:after="0"/>
              <w:ind w:left="135"/>
              <w:jc w:val="center"/>
            </w:pPr>
            <w:r>
              <w:rPr>
                <w:rFonts w:ascii="Times New Roman" w:hAnsi="Times New Roman"/>
                <w:color w:val="000000"/>
                <w:sz w:val="24"/>
              </w:rPr>
              <w:t xml:space="preserve"> 6 </w:t>
            </w:r>
          </w:p>
        </w:tc>
        <w:tc>
          <w:tcPr>
            <w:tcW w:w="2551" w:type="dxa"/>
            <w:tcMar>
              <w:top w:w="50" w:type="dxa"/>
              <w:left w:w="100" w:type="dxa"/>
            </w:tcMar>
            <w:vAlign w:val="center"/>
          </w:tcPr>
          <w:p w14:paraId="3B41CE39" w14:textId="77777777" w:rsidR="00A20F73" w:rsidRDefault="00A20F73"/>
        </w:tc>
      </w:tr>
    </w:tbl>
    <w:p w14:paraId="6D1DF76A" w14:textId="77777777" w:rsidR="00A20F73" w:rsidRPr="004B1B5C" w:rsidRDefault="00A20F73">
      <w:pPr>
        <w:rPr>
          <w:lang w:val="ru-RU"/>
        </w:rPr>
        <w:sectPr w:rsidR="00A20F73" w:rsidRPr="004B1B5C">
          <w:pgSz w:w="16383" w:h="11906" w:orient="landscape"/>
          <w:pgMar w:top="1134" w:right="850" w:bottom="1134" w:left="1701" w:header="720" w:footer="720" w:gutter="0"/>
          <w:cols w:space="720"/>
        </w:sectPr>
      </w:pPr>
    </w:p>
    <w:p w14:paraId="1A4B5ACB" w14:textId="65208882" w:rsidR="00A20F73" w:rsidRPr="004B1B5C" w:rsidRDefault="00A20F73" w:rsidP="004B1B5C">
      <w:pPr>
        <w:spacing w:after="0"/>
        <w:rPr>
          <w:rFonts w:ascii="Times New Roman" w:hAnsi="Times New Roman"/>
          <w:b/>
          <w:color w:val="000000"/>
          <w:sz w:val="28"/>
          <w:lang w:val="ru-RU"/>
        </w:rPr>
        <w:sectPr w:rsidR="00A20F73" w:rsidRPr="004B1B5C">
          <w:pgSz w:w="16383" w:h="11906" w:orient="landscape"/>
          <w:pgMar w:top="1134" w:right="850" w:bottom="1134" w:left="1701" w:header="720" w:footer="720" w:gutter="0"/>
          <w:cols w:space="720"/>
        </w:sectPr>
      </w:pPr>
    </w:p>
    <w:p w14:paraId="1A122FD1" w14:textId="376780DE" w:rsidR="00A20F73" w:rsidRPr="00CF0213" w:rsidRDefault="00000000" w:rsidP="00CF0213">
      <w:pPr>
        <w:spacing w:after="0"/>
        <w:ind w:left="120"/>
        <w:rPr>
          <w:lang w:val="ru-RU"/>
        </w:rPr>
      </w:pPr>
      <w:r w:rsidRPr="00CF0213">
        <w:rPr>
          <w:rFonts w:ascii="Times New Roman" w:hAnsi="Times New Roman"/>
          <w:b/>
          <w:color w:val="000000"/>
          <w:sz w:val="28"/>
          <w:lang w:val="ru-RU"/>
        </w:rPr>
        <w:lastRenderedPageBreak/>
        <w:t xml:space="preserve"> ПРОВЕРЯЕМЫЕ НА ЕГЭ ПО ХИМИИ ТРЕБОВАНИЯ К РЕЗУЛЬТАТАМ ОСВОЕНИЯ ОСНОВНОЙ ОБРАЗОВАТЕЛЬНОЙ ПРОГРАММЫ СРЕДНЕГО ОБЩЕГО ОБРАЗОВАНИЯ</w:t>
      </w:r>
    </w:p>
    <w:p w14:paraId="46C129EF" w14:textId="77777777" w:rsidR="00A20F73" w:rsidRPr="00CF0213" w:rsidRDefault="00A20F73">
      <w:pPr>
        <w:spacing w:before="199" w:after="199"/>
        <w:ind w:left="120"/>
        <w:rPr>
          <w:lang w:val="ru-RU"/>
        </w:rPr>
      </w:pPr>
    </w:p>
    <w:tbl>
      <w:tblPr>
        <w:tblW w:w="0" w:type="auto"/>
        <w:tblCellSpacing w:w="0"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4"/>
        <w:gridCol w:w="7569"/>
      </w:tblGrid>
      <w:tr w:rsidR="00A20F73" w:rsidRPr="00C6307B" w14:paraId="07A97D23" w14:textId="77777777" w:rsidTr="00CF0213">
        <w:trPr>
          <w:trHeight w:val="144"/>
          <w:tblCellSpacing w:w="0" w:type="dxa"/>
        </w:trPr>
        <w:tc>
          <w:tcPr>
            <w:tcW w:w="1988" w:type="dxa"/>
            <w:tcMar>
              <w:top w:w="50" w:type="dxa"/>
              <w:left w:w="100" w:type="dxa"/>
            </w:tcMar>
            <w:vAlign w:val="center"/>
          </w:tcPr>
          <w:p w14:paraId="7B729AD3" w14:textId="77777777" w:rsidR="00A20F73" w:rsidRDefault="00000000">
            <w:pPr>
              <w:spacing w:after="0"/>
              <w:ind w:left="180"/>
            </w:pPr>
            <w:r w:rsidRPr="00CF0213">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873" w:type="dxa"/>
            <w:tcMar>
              <w:top w:w="50" w:type="dxa"/>
              <w:left w:w="100" w:type="dxa"/>
            </w:tcMar>
            <w:vAlign w:val="center"/>
          </w:tcPr>
          <w:p w14:paraId="76AA8B28" w14:textId="77777777" w:rsidR="00A20F73" w:rsidRPr="00CF0213" w:rsidRDefault="00000000">
            <w:pPr>
              <w:spacing w:after="0"/>
              <w:ind w:left="180"/>
              <w:rPr>
                <w:lang w:val="ru-RU"/>
              </w:rPr>
            </w:pPr>
            <w:r w:rsidRPr="00CF0213">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A20F73" w:rsidRPr="00C6307B" w14:paraId="2C8F788B" w14:textId="77777777" w:rsidTr="00CF0213">
        <w:trPr>
          <w:trHeight w:val="144"/>
          <w:tblCellSpacing w:w="0" w:type="dxa"/>
        </w:trPr>
        <w:tc>
          <w:tcPr>
            <w:tcW w:w="1988" w:type="dxa"/>
            <w:tcMar>
              <w:top w:w="50" w:type="dxa"/>
              <w:left w:w="100" w:type="dxa"/>
            </w:tcMar>
            <w:vAlign w:val="center"/>
          </w:tcPr>
          <w:p w14:paraId="0C326815" w14:textId="77777777" w:rsidR="00A20F73" w:rsidRDefault="00000000">
            <w:pPr>
              <w:spacing w:after="0" w:line="336" w:lineRule="auto"/>
              <w:ind w:left="273"/>
              <w:jc w:val="center"/>
            </w:pPr>
            <w:r>
              <w:rPr>
                <w:rFonts w:ascii="Times New Roman" w:hAnsi="Times New Roman"/>
                <w:color w:val="000000"/>
                <w:sz w:val="24"/>
              </w:rPr>
              <w:t>1</w:t>
            </w:r>
          </w:p>
        </w:tc>
        <w:tc>
          <w:tcPr>
            <w:tcW w:w="11873" w:type="dxa"/>
            <w:tcMar>
              <w:top w:w="50" w:type="dxa"/>
              <w:left w:w="100" w:type="dxa"/>
            </w:tcMar>
            <w:vAlign w:val="center"/>
          </w:tcPr>
          <w:p w14:paraId="04CFA23C" w14:textId="77777777" w:rsidR="00A20F73" w:rsidRPr="00CF0213" w:rsidRDefault="00000000">
            <w:pPr>
              <w:spacing w:after="0" w:line="312" w:lineRule="auto"/>
              <w:ind w:left="273"/>
              <w:jc w:val="both"/>
              <w:rPr>
                <w:lang w:val="ru-RU"/>
              </w:rPr>
            </w:pPr>
            <w:r w:rsidRPr="00CF0213">
              <w:rPr>
                <w:rFonts w:ascii="Times New Roman" w:hAnsi="Times New Roman"/>
                <w:color w:val="000000"/>
                <w:sz w:val="24"/>
                <w:lang w:val="ru-RU"/>
              </w:rPr>
              <w:t xml:space="preserve">Владение системой химических знаний, которая включает: </w:t>
            </w:r>
          </w:p>
        </w:tc>
      </w:tr>
      <w:tr w:rsidR="00A20F73" w:rsidRPr="00C6307B" w14:paraId="33F55147" w14:textId="77777777" w:rsidTr="00CF0213">
        <w:trPr>
          <w:trHeight w:val="144"/>
          <w:tblCellSpacing w:w="0" w:type="dxa"/>
        </w:trPr>
        <w:tc>
          <w:tcPr>
            <w:tcW w:w="1988" w:type="dxa"/>
            <w:tcMar>
              <w:top w:w="50" w:type="dxa"/>
              <w:left w:w="100" w:type="dxa"/>
            </w:tcMar>
            <w:vAlign w:val="center"/>
          </w:tcPr>
          <w:p w14:paraId="17102E70" w14:textId="77777777" w:rsidR="00A20F73" w:rsidRDefault="00000000">
            <w:pPr>
              <w:spacing w:after="0" w:line="336" w:lineRule="auto"/>
              <w:ind w:left="273"/>
              <w:jc w:val="center"/>
            </w:pPr>
            <w:r>
              <w:rPr>
                <w:rFonts w:ascii="Times New Roman" w:hAnsi="Times New Roman"/>
                <w:color w:val="000000"/>
                <w:sz w:val="24"/>
              </w:rPr>
              <w:t>1.1</w:t>
            </w:r>
          </w:p>
        </w:tc>
        <w:tc>
          <w:tcPr>
            <w:tcW w:w="11873" w:type="dxa"/>
            <w:tcMar>
              <w:top w:w="50" w:type="dxa"/>
              <w:left w:w="100" w:type="dxa"/>
            </w:tcMar>
            <w:vAlign w:val="center"/>
          </w:tcPr>
          <w:p w14:paraId="62D22C2B" w14:textId="77777777" w:rsidR="00A20F73" w:rsidRPr="00CF0213" w:rsidRDefault="00000000">
            <w:pPr>
              <w:spacing w:after="0" w:line="312" w:lineRule="auto"/>
              <w:ind w:left="273"/>
              <w:jc w:val="both"/>
              <w:rPr>
                <w:lang w:val="ru-RU"/>
              </w:rPr>
            </w:pPr>
            <w:r w:rsidRPr="00CF0213">
              <w:rPr>
                <w:rFonts w:ascii="Times New Roman" w:hAnsi="Times New Roman"/>
                <w:color w:val="000000"/>
                <w:sz w:val="24"/>
                <w:lang w:val="ru-RU"/>
              </w:rPr>
              <w:t xml:space="preserve">основополагающие понятия (химический элемент, атом, изотопы, электронная оболочка атома, </w:t>
            </w:r>
            <w:r>
              <w:rPr>
                <w:rFonts w:ascii="Times New Roman" w:hAnsi="Times New Roman"/>
                <w:i/>
                <w:color w:val="000000"/>
                <w:sz w:val="24"/>
              </w:rPr>
              <w:t>s</w:t>
            </w:r>
            <w:r w:rsidRPr="00CF0213">
              <w:rPr>
                <w:rFonts w:ascii="Times New Roman" w:hAnsi="Times New Roman"/>
                <w:color w:val="000000"/>
                <w:sz w:val="24"/>
                <w:lang w:val="ru-RU"/>
              </w:rPr>
              <w:t xml:space="preserve">-, </w:t>
            </w:r>
            <w:r w:rsidRPr="00CF0213">
              <w:rPr>
                <w:rFonts w:ascii="Times New Roman" w:hAnsi="Times New Roman"/>
                <w:i/>
                <w:color w:val="000000"/>
                <w:sz w:val="24"/>
                <w:lang w:val="ru-RU"/>
              </w:rPr>
              <w:t>р</w:t>
            </w:r>
            <w:r w:rsidRPr="00CF0213">
              <w:rPr>
                <w:rFonts w:ascii="Times New Roman" w:hAnsi="Times New Roman"/>
                <w:color w:val="000000"/>
                <w:sz w:val="24"/>
                <w:lang w:val="ru-RU"/>
              </w:rPr>
              <w:t xml:space="preserve">-, </w:t>
            </w:r>
            <w:r>
              <w:rPr>
                <w:rFonts w:ascii="Times New Roman" w:hAnsi="Times New Roman"/>
                <w:i/>
                <w:color w:val="000000"/>
                <w:sz w:val="24"/>
              </w:rPr>
              <w:t>d</w:t>
            </w:r>
            <w:r w:rsidRPr="00CF0213">
              <w:rPr>
                <w:rFonts w:ascii="Times New Roman" w:hAnsi="Times New Roman"/>
                <w:color w:val="000000"/>
                <w:sz w:val="24"/>
                <w:lang w:val="ru-RU"/>
              </w:rPr>
              <w:t xml:space="preserve">-электронные </w:t>
            </w:r>
            <w:proofErr w:type="spellStart"/>
            <w:r w:rsidRPr="00CF0213">
              <w:rPr>
                <w:rFonts w:ascii="Times New Roman" w:hAnsi="Times New Roman"/>
                <w:color w:val="000000"/>
                <w:sz w:val="24"/>
                <w:lang w:val="ru-RU"/>
              </w:rPr>
              <w:t>орбитали</w:t>
            </w:r>
            <w:proofErr w:type="spellEnd"/>
            <w:r w:rsidRPr="00CF0213">
              <w:rPr>
                <w:rFonts w:ascii="Times New Roman" w:hAnsi="Times New Roman"/>
                <w:color w:val="000000"/>
                <w:sz w:val="24"/>
                <w:lang w:val="ru-RU"/>
              </w:rPr>
              <w:t xml:space="preserve"> атомов, основное и возбуждённое состояние атома, ион, </w:t>
            </w:r>
            <w:r w:rsidRPr="00CF0213">
              <w:rPr>
                <w:rFonts w:ascii="Times New Roman" w:hAnsi="Times New Roman"/>
                <w:color w:val="000000"/>
                <w:spacing w:val="-2"/>
                <w:sz w:val="24"/>
                <w:lang w:val="ru-RU"/>
              </w:rPr>
              <w:t>молекула, валентность, электроотрицательность</w:t>
            </w:r>
            <w:r w:rsidRPr="00CF0213">
              <w:rPr>
                <w:rFonts w:ascii="Times New Roman" w:hAnsi="Times New Roman"/>
                <w:color w:val="000000"/>
                <w:sz w:val="24"/>
                <w:lang w:val="ru-RU"/>
              </w:rPr>
              <w:t>, степень окисления, химическая связь (</w:t>
            </w:r>
            <w:r>
              <w:rPr>
                <w:rFonts w:ascii="Times New Roman" w:hAnsi="Times New Roman"/>
                <w:color w:val="000000"/>
                <w:sz w:val="24"/>
              </w:rPr>
              <w:t>σ</w:t>
            </w:r>
            <w:r w:rsidRPr="00CF0213">
              <w:rPr>
                <w:rFonts w:ascii="Times New Roman" w:hAnsi="Times New Roman"/>
                <w:color w:val="000000"/>
                <w:sz w:val="24"/>
                <w:lang w:val="ru-RU"/>
              </w:rPr>
              <w:t xml:space="preserve">- и </w:t>
            </w:r>
            <w:r>
              <w:rPr>
                <w:rFonts w:ascii="Times New Roman" w:hAnsi="Times New Roman"/>
                <w:color w:val="000000"/>
                <w:sz w:val="24"/>
              </w:rPr>
              <w:t>π</w:t>
            </w:r>
            <w:r w:rsidRPr="00CF0213">
              <w:rPr>
                <w:rFonts w:ascii="Times New Roman" w:hAnsi="Times New Roman"/>
                <w:color w:val="000000"/>
                <w:sz w:val="24"/>
                <w:lang w:val="ru-RU"/>
              </w:rPr>
              <w:t xml:space="preserve">-связь, кратные связи), гибридизация атомных </w:t>
            </w:r>
            <w:proofErr w:type="spellStart"/>
            <w:r w:rsidRPr="00CF0213">
              <w:rPr>
                <w:rFonts w:ascii="Times New Roman" w:hAnsi="Times New Roman"/>
                <w:color w:val="000000"/>
                <w:sz w:val="24"/>
                <w:lang w:val="ru-RU"/>
              </w:rPr>
              <w:t>орбиталей</w:t>
            </w:r>
            <w:proofErr w:type="spellEnd"/>
            <w:r w:rsidRPr="00CF0213">
              <w:rPr>
                <w:rFonts w:ascii="Times New Roman" w:hAnsi="Times New Roman"/>
                <w:color w:val="000000"/>
                <w:sz w:val="24"/>
                <w:lang w:val="ru-RU"/>
              </w:rPr>
              <w:t>, кристаллическая решётка, моль, молярная масса, молярный объём, молярная концентрация, растворы (истинные, дисперсные системы), кристаллогидраты, углеродный скелет, функциональная группа, радикал, изомеры, структурная формула, изомерия (структурная, геометрическая (</w:t>
            </w:r>
            <w:proofErr w:type="spellStart"/>
            <w:r w:rsidRPr="00CF0213">
              <w:rPr>
                <w:rFonts w:ascii="Times New Roman" w:hAnsi="Times New Roman"/>
                <w:color w:val="000000"/>
                <w:sz w:val="24"/>
                <w:lang w:val="ru-RU"/>
              </w:rPr>
              <w:t>цис</w:t>
            </w:r>
            <w:proofErr w:type="spellEnd"/>
            <w:r w:rsidRPr="00CF0213">
              <w:rPr>
                <w:rFonts w:ascii="Times New Roman" w:hAnsi="Times New Roman"/>
                <w:color w:val="000000"/>
                <w:sz w:val="24"/>
                <w:lang w:val="ru-RU"/>
              </w:rPr>
              <w:t xml:space="preserve">-, </w:t>
            </w:r>
            <w:proofErr w:type="spellStart"/>
            <w:r w:rsidRPr="00CF0213">
              <w:rPr>
                <w:rFonts w:ascii="Times New Roman" w:hAnsi="Times New Roman"/>
                <w:color w:val="000000"/>
                <w:sz w:val="24"/>
                <w:lang w:val="ru-RU"/>
              </w:rPr>
              <w:t>трансизомерия</w:t>
            </w:r>
            <w:proofErr w:type="spellEnd"/>
            <w:r w:rsidRPr="00CF0213">
              <w:rPr>
                <w:rFonts w:ascii="Times New Roman" w:hAnsi="Times New Roman"/>
                <w:color w:val="000000"/>
                <w:sz w:val="24"/>
                <w:lang w:val="ru-RU"/>
              </w:rPr>
              <w:t xml:space="preserve">), гомологический ряд, гомологи, углеводороды, кислород- и азотсодержащие соединения, биологически активные вещества (углеводы, жиры, белки), мономер, полимер, структурное звено, высокомолекулярные соединения, крекинг, риформинг, типы химических реакций (окислительно-восстановительные, экзо- и эндотермические, реакции ионного обмена, гомо- и гетерогенные, обратимые и необратимые), раствор, электролиты, </w:t>
            </w:r>
            <w:proofErr w:type="spellStart"/>
            <w:r w:rsidRPr="00CF0213">
              <w:rPr>
                <w:rFonts w:ascii="Times New Roman" w:hAnsi="Times New Roman"/>
                <w:color w:val="000000"/>
                <w:sz w:val="24"/>
                <w:lang w:val="ru-RU"/>
              </w:rPr>
              <w:t>неэлектролиты</w:t>
            </w:r>
            <w:proofErr w:type="spellEnd"/>
            <w:r w:rsidRPr="00CF0213">
              <w:rPr>
                <w:rFonts w:ascii="Times New Roman" w:hAnsi="Times New Roman"/>
                <w:color w:val="000000"/>
                <w:sz w:val="24"/>
                <w:lang w:val="ru-RU"/>
              </w:rPr>
              <w:t>, электролитическая диссоциация, степень диссоциации, окислитель, восстановитель, электролиз, скорость химической реакции, химическое равновесие)</w:t>
            </w:r>
          </w:p>
        </w:tc>
      </w:tr>
      <w:tr w:rsidR="00A20F73" w:rsidRPr="00C6307B" w14:paraId="181ADB78" w14:textId="77777777" w:rsidTr="00CF0213">
        <w:trPr>
          <w:trHeight w:val="144"/>
          <w:tblCellSpacing w:w="0" w:type="dxa"/>
        </w:trPr>
        <w:tc>
          <w:tcPr>
            <w:tcW w:w="1988" w:type="dxa"/>
            <w:tcMar>
              <w:top w:w="50" w:type="dxa"/>
              <w:left w:w="100" w:type="dxa"/>
            </w:tcMar>
            <w:vAlign w:val="center"/>
          </w:tcPr>
          <w:p w14:paraId="653BDA98" w14:textId="77777777" w:rsidR="00A20F73" w:rsidRDefault="00000000">
            <w:pPr>
              <w:spacing w:after="0" w:line="336" w:lineRule="auto"/>
              <w:ind w:left="273"/>
              <w:jc w:val="center"/>
            </w:pPr>
            <w:r>
              <w:rPr>
                <w:rFonts w:ascii="Times New Roman" w:hAnsi="Times New Roman"/>
                <w:color w:val="000000"/>
                <w:sz w:val="24"/>
              </w:rPr>
              <w:t>1.2</w:t>
            </w:r>
          </w:p>
        </w:tc>
        <w:tc>
          <w:tcPr>
            <w:tcW w:w="11873" w:type="dxa"/>
            <w:tcMar>
              <w:top w:w="50" w:type="dxa"/>
              <w:left w:w="100" w:type="dxa"/>
            </w:tcMar>
            <w:vAlign w:val="center"/>
          </w:tcPr>
          <w:p w14:paraId="443DF633" w14:textId="77777777" w:rsidR="00A20F73" w:rsidRPr="00CF0213" w:rsidRDefault="00000000">
            <w:pPr>
              <w:spacing w:after="0" w:line="312" w:lineRule="auto"/>
              <w:ind w:left="273"/>
              <w:jc w:val="both"/>
              <w:rPr>
                <w:lang w:val="ru-RU"/>
              </w:rPr>
            </w:pPr>
            <w:r w:rsidRPr="00CF0213">
              <w:rPr>
                <w:rFonts w:ascii="Times New Roman" w:hAnsi="Times New Roman"/>
                <w:color w:val="000000"/>
                <w:sz w:val="24"/>
                <w:lang w:val="ru-RU"/>
              </w:rPr>
              <w:t xml:space="preserve">теории и законы (теория химического строения органических веществ </w:t>
            </w:r>
            <w:r>
              <w:rPr>
                <w:rFonts w:ascii="Times New Roman" w:hAnsi="Times New Roman"/>
                <w:color w:val="000000"/>
                <w:sz w:val="24"/>
              </w:rPr>
              <w:t>A</w:t>
            </w:r>
            <w:r w:rsidRPr="00CF0213">
              <w:rPr>
                <w:rFonts w:ascii="Times New Roman" w:hAnsi="Times New Roman"/>
                <w:color w:val="000000"/>
                <w:sz w:val="24"/>
                <w:lang w:val="ru-RU"/>
              </w:rPr>
              <w:t>.</w:t>
            </w:r>
            <w:r>
              <w:rPr>
                <w:rFonts w:ascii="Times New Roman" w:hAnsi="Times New Roman"/>
                <w:color w:val="000000"/>
                <w:sz w:val="24"/>
              </w:rPr>
              <w:t>M</w:t>
            </w:r>
            <w:r w:rsidRPr="00CF0213">
              <w:rPr>
                <w:rFonts w:ascii="Times New Roman" w:hAnsi="Times New Roman"/>
                <w:color w:val="000000"/>
                <w:sz w:val="24"/>
                <w:lang w:val="ru-RU"/>
              </w:rPr>
              <w:t>. Бутлерова, теория электролитической диссоциации, Периодический закон Д.И. Менделеева, закон сохранения массы), закономерности, символический язык химии, мировоззренческие знания, лежащие в основе понимания причинности и системности химических явлений, современные представления о строении вещества на атомном, молекулярном и надмолекулярном уровнях</w:t>
            </w:r>
          </w:p>
        </w:tc>
      </w:tr>
      <w:tr w:rsidR="00A20F73" w:rsidRPr="00C6307B" w14:paraId="2CC33701" w14:textId="77777777" w:rsidTr="00CF0213">
        <w:trPr>
          <w:trHeight w:val="144"/>
          <w:tblCellSpacing w:w="0" w:type="dxa"/>
        </w:trPr>
        <w:tc>
          <w:tcPr>
            <w:tcW w:w="1988" w:type="dxa"/>
            <w:tcMar>
              <w:top w:w="50" w:type="dxa"/>
              <w:left w:w="100" w:type="dxa"/>
            </w:tcMar>
            <w:vAlign w:val="center"/>
          </w:tcPr>
          <w:p w14:paraId="5962555F" w14:textId="77777777" w:rsidR="00A20F73" w:rsidRDefault="00000000">
            <w:pPr>
              <w:spacing w:after="0" w:line="336" w:lineRule="auto"/>
              <w:ind w:left="273"/>
              <w:jc w:val="center"/>
            </w:pPr>
            <w:r>
              <w:rPr>
                <w:rFonts w:ascii="Times New Roman" w:hAnsi="Times New Roman"/>
                <w:color w:val="000000"/>
                <w:sz w:val="24"/>
              </w:rPr>
              <w:t>1.3</w:t>
            </w:r>
          </w:p>
        </w:tc>
        <w:tc>
          <w:tcPr>
            <w:tcW w:w="11873" w:type="dxa"/>
            <w:tcMar>
              <w:top w:w="50" w:type="dxa"/>
              <w:left w:w="100" w:type="dxa"/>
            </w:tcMar>
            <w:vAlign w:val="center"/>
          </w:tcPr>
          <w:p w14:paraId="2C7201FE" w14:textId="77777777" w:rsidR="00A20F73" w:rsidRPr="00CF0213" w:rsidRDefault="00000000">
            <w:pPr>
              <w:spacing w:after="0" w:line="312" w:lineRule="auto"/>
              <w:ind w:left="273"/>
              <w:jc w:val="both"/>
              <w:rPr>
                <w:lang w:val="ru-RU"/>
              </w:rPr>
            </w:pPr>
            <w:r w:rsidRPr="00CF0213">
              <w:rPr>
                <w:rFonts w:ascii="Times New Roman" w:hAnsi="Times New Roman"/>
                <w:color w:val="000000"/>
                <w:sz w:val="24"/>
                <w:lang w:val="ru-RU"/>
              </w:rPr>
              <w:t xml:space="preserve">представления о механизмах химических реакций, термодинамических и кинетических закономерностях их </w:t>
            </w:r>
            <w:r w:rsidRPr="00CF0213">
              <w:rPr>
                <w:rFonts w:ascii="Times New Roman" w:hAnsi="Times New Roman"/>
                <w:color w:val="000000"/>
                <w:sz w:val="24"/>
                <w:lang w:val="ru-RU"/>
              </w:rPr>
              <w:lastRenderedPageBreak/>
              <w:t>протекания, о химическом равновесии, дисперсных системах</w:t>
            </w:r>
          </w:p>
        </w:tc>
      </w:tr>
      <w:tr w:rsidR="00A20F73" w:rsidRPr="00C6307B" w14:paraId="795BEB92" w14:textId="77777777" w:rsidTr="00CF0213">
        <w:trPr>
          <w:trHeight w:val="144"/>
          <w:tblCellSpacing w:w="0" w:type="dxa"/>
        </w:trPr>
        <w:tc>
          <w:tcPr>
            <w:tcW w:w="1988" w:type="dxa"/>
            <w:tcMar>
              <w:top w:w="50" w:type="dxa"/>
              <w:left w:w="100" w:type="dxa"/>
            </w:tcMar>
            <w:vAlign w:val="center"/>
          </w:tcPr>
          <w:p w14:paraId="5821F103" w14:textId="77777777" w:rsidR="00A20F73" w:rsidRDefault="00000000">
            <w:pPr>
              <w:spacing w:after="0" w:line="336" w:lineRule="auto"/>
              <w:ind w:left="273"/>
              <w:jc w:val="center"/>
            </w:pPr>
            <w:r>
              <w:rPr>
                <w:rFonts w:ascii="Times New Roman" w:hAnsi="Times New Roman"/>
                <w:color w:val="000000"/>
                <w:sz w:val="24"/>
              </w:rPr>
              <w:lastRenderedPageBreak/>
              <w:t>1.4</w:t>
            </w:r>
          </w:p>
        </w:tc>
        <w:tc>
          <w:tcPr>
            <w:tcW w:w="11873" w:type="dxa"/>
            <w:tcMar>
              <w:top w:w="50" w:type="dxa"/>
              <w:left w:w="100" w:type="dxa"/>
            </w:tcMar>
            <w:vAlign w:val="center"/>
          </w:tcPr>
          <w:p w14:paraId="2927DD27" w14:textId="77777777" w:rsidR="00A20F73" w:rsidRPr="00CF0213" w:rsidRDefault="00000000">
            <w:pPr>
              <w:spacing w:after="0" w:line="312" w:lineRule="auto"/>
              <w:ind w:left="273"/>
              <w:jc w:val="both"/>
              <w:rPr>
                <w:lang w:val="ru-RU"/>
              </w:rPr>
            </w:pPr>
            <w:r w:rsidRPr="00CF0213">
              <w:rPr>
                <w:rFonts w:ascii="Times New Roman" w:hAnsi="Times New Roman"/>
                <w:color w:val="000000"/>
                <w:sz w:val="24"/>
                <w:lang w:val="ru-RU"/>
              </w:rPr>
              <w:t>фактологические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
        </w:tc>
      </w:tr>
      <w:tr w:rsidR="00A20F73" w:rsidRPr="00C6307B" w14:paraId="645028DE" w14:textId="77777777" w:rsidTr="00CF0213">
        <w:trPr>
          <w:trHeight w:val="144"/>
          <w:tblCellSpacing w:w="0" w:type="dxa"/>
        </w:trPr>
        <w:tc>
          <w:tcPr>
            <w:tcW w:w="1988" w:type="dxa"/>
            <w:tcMar>
              <w:top w:w="50" w:type="dxa"/>
              <w:left w:w="100" w:type="dxa"/>
            </w:tcMar>
            <w:vAlign w:val="center"/>
          </w:tcPr>
          <w:p w14:paraId="5669280A" w14:textId="77777777" w:rsidR="00A20F73" w:rsidRDefault="00000000">
            <w:pPr>
              <w:spacing w:after="0" w:line="336" w:lineRule="auto"/>
              <w:ind w:left="273"/>
              <w:jc w:val="center"/>
            </w:pPr>
            <w:r>
              <w:rPr>
                <w:rFonts w:ascii="Times New Roman" w:hAnsi="Times New Roman"/>
                <w:color w:val="000000"/>
                <w:sz w:val="24"/>
              </w:rPr>
              <w:t>1.5</w:t>
            </w:r>
          </w:p>
        </w:tc>
        <w:tc>
          <w:tcPr>
            <w:tcW w:w="11873" w:type="dxa"/>
            <w:tcMar>
              <w:top w:w="50" w:type="dxa"/>
              <w:left w:w="100" w:type="dxa"/>
            </w:tcMar>
            <w:vAlign w:val="center"/>
          </w:tcPr>
          <w:p w14:paraId="1B31E5F8" w14:textId="77777777" w:rsidR="00A20F73" w:rsidRPr="00CF0213" w:rsidRDefault="00000000">
            <w:pPr>
              <w:spacing w:after="0" w:line="312" w:lineRule="auto"/>
              <w:ind w:left="273"/>
              <w:jc w:val="both"/>
              <w:rPr>
                <w:lang w:val="ru-RU"/>
              </w:rPr>
            </w:pPr>
            <w:r w:rsidRPr="00CF0213">
              <w:rPr>
                <w:rFonts w:ascii="Times New Roman" w:hAnsi="Times New Roman"/>
                <w:color w:val="000000"/>
                <w:sz w:val="24"/>
                <w:lang w:val="ru-RU"/>
              </w:rPr>
              <w:t>общие научные принципы химического производства (на примере производства серной кислоты, аммиака, метанола, переработки нефти)</w:t>
            </w:r>
          </w:p>
        </w:tc>
      </w:tr>
      <w:tr w:rsidR="00A20F73" w14:paraId="37178BA0" w14:textId="77777777" w:rsidTr="00CF0213">
        <w:trPr>
          <w:trHeight w:val="144"/>
          <w:tblCellSpacing w:w="0" w:type="dxa"/>
        </w:trPr>
        <w:tc>
          <w:tcPr>
            <w:tcW w:w="1988" w:type="dxa"/>
            <w:tcMar>
              <w:top w:w="50" w:type="dxa"/>
              <w:left w:w="100" w:type="dxa"/>
            </w:tcMar>
            <w:vAlign w:val="center"/>
          </w:tcPr>
          <w:p w14:paraId="723CBB51" w14:textId="77777777" w:rsidR="00A20F73" w:rsidRDefault="00000000">
            <w:pPr>
              <w:spacing w:after="0" w:line="336" w:lineRule="auto"/>
              <w:ind w:left="273"/>
              <w:jc w:val="center"/>
            </w:pPr>
            <w:r>
              <w:rPr>
                <w:rFonts w:ascii="Times New Roman" w:hAnsi="Times New Roman"/>
                <w:color w:val="000000"/>
                <w:sz w:val="24"/>
              </w:rPr>
              <w:t>2</w:t>
            </w:r>
          </w:p>
        </w:tc>
        <w:tc>
          <w:tcPr>
            <w:tcW w:w="11873" w:type="dxa"/>
            <w:tcMar>
              <w:top w:w="50" w:type="dxa"/>
              <w:left w:w="100" w:type="dxa"/>
            </w:tcMar>
            <w:vAlign w:val="center"/>
          </w:tcPr>
          <w:p w14:paraId="1EEAF722" w14:textId="77777777" w:rsidR="00A20F73" w:rsidRDefault="00000000">
            <w:pPr>
              <w:spacing w:after="0" w:line="312" w:lineRule="auto"/>
              <w:ind w:left="273"/>
              <w:jc w:val="both"/>
            </w:pPr>
            <w:proofErr w:type="spellStart"/>
            <w:r>
              <w:rPr>
                <w:rFonts w:ascii="Times New Roman" w:hAnsi="Times New Roman"/>
                <w:color w:val="000000"/>
                <w:sz w:val="24"/>
              </w:rPr>
              <w:t>Сформированность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выявлять</w:t>
            </w:r>
            <w:proofErr w:type="spellEnd"/>
            <w:r>
              <w:rPr>
                <w:rFonts w:ascii="Times New Roman" w:hAnsi="Times New Roman"/>
                <w:color w:val="000000"/>
                <w:sz w:val="24"/>
              </w:rPr>
              <w:t>:</w:t>
            </w:r>
          </w:p>
        </w:tc>
      </w:tr>
      <w:tr w:rsidR="00A20F73" w:rsidRPr="00C6307B" w14:paraId="2EC88AB8" w14:textId="77777777" w:rsidTr="00CF0213">
        <w:trPr>
          <w:trHeight w:val="144"/>
          <w:tblCellSpacing w:w="0" w:type="dxa"/>
        </w:trPr>
        <w:tc>
          <w:tcPr>
            <w:tcW w:w="1988" w:type="dxa"/>
            <w:tcMar>
              <w:top w:w="50" w:type="dxa"/>
              <w:left w:w="100" w:type="dxa"/>
            </w:tcMar>
            <w:vAlign w:val="center"/>
          </w:tcPr>
          <w:p w14:paraId="1D543C6A" w14:textId="77777777" w:rsidR="00A20F73" w:rsidRDefault="00000000">
            <w:pPr>
              <w:spacing w:after="0" w:line="336" w:lineRule="auto"/>
              <w:ind w:left="273"/>
              <w:jc w:val="center"/>
            </w:pPr>
            <w:r>
              <w:rPr>
                <w:rFonts w:ascii="Times New Roman" w:hAnsi="Times New Roman"/>
                <w:color w:val="000000"/>
                <w:sz w:val="24"/>
              </w:rPr>
              <w:t>2.1</w:t>
            </w:r>
          </w:p>
        </w:tc>
        <w:tc>
          <w:tcPr>
            <w:tcW w:w="11873" w:type="dxa"/>
            <w:tcMar>
              <w:top w:w="50" w:type="dxa"/>
              <w:left w:w="100" w:type="dxa"/>
            </w:tcMar>
            <w:vAlign w:val="center"/>
          </w:tcPr>
          <w:p w14:paraId="439E6654" w14:textId="77777777" w:rsidR="00A20F73" w:rsidRPr="00CF0213" w:rsidRDefault="00000000">
            <w:pPr>
              <w:spacing w:after="0" w:line="312" w:lineRule="auto"/>
              <w:ind w:left="273"/>
              <w:jc w:val="both"/>
              <w:rPr>
                <w:lang w:val="ru-RU"/>
              </w:rPr>
            </w:pPr>
            <w:r w:rsidRPr="00CF0213">
              <w:rPr>
                <w:rFonts w:ascii="Times New Roman" w:hAnsi="Times New Roman"/>
                <w:color w:val="000000"/>
                <w:sz w:val="24"/>
                <w:lang w:val="ru-RU"/>
              </w:rPr>
              <w:t>характерные признаки и взаимосвязь изученных понятий, применять соответствующие понятия при описании строения и свойств неорганических и органических веществ и их превращений</w:t>
            </w:r>
          </w:p>
        </w:tc>
      </w:tr>
      <w:tr w:rsidR="00A20F73" w:rsidRPr="00C6307B" w14:paraId="6BFF7CD5" w14:textId="77777777" w:rsidTr="00CF0213">
        <w:trPr>
          <w:trHeight w:val="144"/>
          <w:tblCellSpacing w:w="0" w:type="dxa"/>
        </w:trPr>
        <w:tc>
          <w:tcPr>
            <w:tcW w:w="1988" w:type="dxa"/>
            <w:tcMar>
              <w:top w:w="50" w:type="dxa"/>
              <w:left w:w="100" w:type="dxa"/>
            </w:tcMar>
            <w:vAlign w:val="center"/>
          </w:tcPr>
          <w:p w14:paraId="5E7E8564" w14:textId="77777777" w:rsidR="00A20F73" w:rsidRDefault="00000000">
            <w:pPr>
              <w:spacing w:after="0" w:line="336" w:lineRule="auto"/>
              <w:ind w:left="273"/>
              <w:jc w:val="center"/>
            </w:pPr>
            <w:r>
              <w:rPr>
                <w:rFonts w:ascii="Times New Roman" w:hAnsi="Times New Roman"/>
                <w:color w:val="000000"/>
                <w:sz w:val="24"/>
              </w:rPr>
              <w:t>2.2</w:t>
            </w:r>
          </w:p>
        </w:tc>
        <w:tc>
          <w:tcPr>
            <w:tcW w:w="11873" w:type="dxa"/>
            <w:tcMar>
              <w:top w:w="50" w:type="dxa"/>
              <w:left w:w="100" w:type="dxa"/>
            </w:tcMar>
            <w:vAlign w:val="center"/>
          </w:tcPr>
          <w:p w14:paraId="36D03149" w14:textId="77777777" w:rsidR="00A20F73" w:rsidRPr="00CF0213" w:rsidRDefault="00000000">
            <w:pPr>
              <w:spacing w:after="0" w:line="312" w:lineRule="auto"/>
              <w:ind w:left="273"/>
              <w:jc w:val="both"/>
              <w:rPr>
                <w:lang w:val="ru-RU"/>
              </w:rPr>
            </w:pPr>
            <w:r w:rsidRPr="00CF0213">
              <w:rPr>
                <w:rFonts w:ascii="Times New Roman" w:hAnsi="Times New Roman"/>
                <w:color w:val="000000"/>
                <w:sz w:val="24"/>
                <w:lang w:val="ru-RU"/>
              </w:rPr>
              <w:t>взаимосвязь химических знаний с понятиями и представлениями других предметов для более осознанного понимания и объяснения сущности материального единства мира</w:t>
            </w:r>
          </w:p>
        </w:tc>
      </w:tr>
      <w:tr w:rsidR="00A20F73" w14:paraId="21B8289F" w14:textId="77777777" w:rsidTr="00CF0213">
        <w:trPr>
          <w:trHeight w:val="144"/>
          <w:tblCellSpacing w:w="0" w:type="dxa"/>
        </w:trPr>
        <w:tc>
          <w:tcPr>
            <w:tcW w:w="1988" w:type="dxa"/>
            <w:tcMar>
              <w:top w:w="50" w:type="dxa"/>
              <w:left w:w="100" w:type="dxa"/>
            </w:tcMar>
            <w:vAlign w:val="center"/>
          </w:tcPr>
          <w:p w14:paraId="4364E3E0" w14:textId="77777777" w:rsidR="00A20F73" w:rsidRDefault="00000000">
            <w:pPr>
              <w:spacing w:after="0" w:line="336" w:lineRule="auto"/>
              <w:ind w:left="273"/>
              <w:jc w:val="center"/>
            </w:pPr>
            <w:r>
              <w:rPr>
                <w:rFonts w:ascii="Times New Roman" w:hAnsi="Times New Roman"/>
                <w:color w:val="000000"/>
                <w:sz w:val="24"/>
              </w:rPr>
              <w:t>3</w:t>
            </w:r>
          </w:p>
        </w:tc>
        <w:tc>
          <w:tcPr>
            <w:tcW w:w="11873" w:type="dxa"/>
            <w:tcMar>
              <w:top w:w="50" w:type="dxa"/>
              <w:left w:w="100" w:type="dxa"/>
            </w:tcMar>
            <w:vAlign w:val="center"/>
          </w:tcPr>
          <w:p w14:paraId="1086E2D1" w14:textId="77777777" w:rsidR="00A20F73" w:rsidRDefault="00000000">
            <w:pPr>
              <w:spacing w:after="0" w:line="312" w:lineRule="auto"/>
              <w:ind w:left="273"/>
              <w:jc w:val="both"/>
            </w:pPr>
            <w:proofErr w:type="spellStart"/>
            <w:r>
              <w:rPr>
                <w:rFonts w:ascii="Times New Roman" w:hAnsi="Times New Roman"/>
                <w:color w:val="000000"/>
                <w:sz w:val="24"/>
              </w:rPr>
              <w:t>Сформированность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использовать</w:t>
            </w:r>
            <w:proofErr w:type="spellEnd"/>
            <w:r>
              <w:rPr>
                <w:rFonts w:ascii="Times New Roman" w:hAnsi="Times New Roman"/>
                <w:color w:val="000000"/>
                <w:sz w:val="24"/>
              </w:rPr>
              <w:t>:</w:t>
            </w:r>
          </w:p>
        </w:tc>
      </w:tr>
      <w:tr w:rsidR="00A20F73" w:rsidRPr="00C6307B" w14:paraId="22DDD98E" w14:textId="77777777" w:rsidTr="00CF0213">
        <w:trPr>
          <w:trHeight w:val="144"/>
          <w:tblCellSpacing w:w="0" w:type="dxa"/>
        </w:trPr>
        <w:tc>
          <w:tcPr>
            <w:tcW w:w="1988" w:type="dxa"/>
            <w:tcMar>
              <w:top w:w="50" w:type="dxa"/>
              <w:left w:w="100" w:type="dxa"/>
            </w:tcMar>
            <w:vAlign w:val="center"/>
          </w:tcPr>
          <w:p w14:paraId="30FB142F" w14:textId="77777777" w:rsidR="00A20F73" w:rsidRDefault="00000000">
            <w:pPr>
              <w:spacing w:after="0" w:line="336" w:lineRule="auto"/>
              <w:ind w:left="273"/>
              <w:jc w:val="center"/>
            </w:pPr>
            <w:r>
              <w:rPr>
                <w:rFonts w:ascii="Times New Roman" w:hAnsi="Times New Roman"/>
                <w:color w:val="000000"/>
                <w:sz w:val="24"/>
              </w:rPr>
              <w:t>3.1</w:t>
            </w:r>
          </w:p>
        </w:tc>
        <w:tc>
          <w:tcPr>
            <w:tcW w:w="11873" w:type="dxa"/>
            <w:tcMar>
              <w:top w:w="50" w:type="dxa"/>
              <w:left w:w="100" w:type="dxa"/>
            </w:tcMar>
            <w:vAlign w:val="center"/>
          </w:tcPr>
          <w:p w14:paraId="2B42204C" w14:textId="77777777" w:rsidR="00A20F73" w:rsidRPr="00CF0213" w:rsidRDefault="00000000">
            <w:pPr>
              <w:spacing w:after="0" w:line="312" w:lineRule="auto"/>
              <w:ind w:left="273"/>
              <w:jc w:val="both"/>
              <w:rPr>
                <w:lang w:val="ru-RU"/>
              </w:rPr>
            </w:pPr>
            <w:r w:rsidRPr="00CF0213">
              <w:rPr>
                <w:rFonts w:ascii="Times New Roman" w:hAnsi="Times New Roman"/>
                <w:color w:val="000000"/>
                <w:sz w:val="24"/>
                <w:lang w:val="ru-RU"/>
              </w:rPr>
              <w:t>наименования химических соединений международного союза теоретической и прикладной химии и тривиальные названия веществ, относящихся к изученным классам органических и неорганических соединений</w:t>
            </w:r>
          </w:p>
        </w:tc>
      </w:tr>
      <w:tr w:rsidR="00A20F73" w:rsidRPr="00C6307B" w14:paraId="17CD1C4E" w14:textId="77777777" w:rsidTr="00CF0213">
        <w:trPr>
          <w:trHeight w:val="144"/>
          <w:tblCellSpacing w:w="0" w:type="dxa"/>
        </w:trPr>
        <w:tc>
          <w:tcPr>
            <w:tcW w:w="1988" w:type="dxa"/>
            <w:tcMar>
              <w:top w:w="50" w:type="dxa"/>
              <w:left w:w="100" w:type="dxa"/>
            </w:tcMar>
            <w:vAlign w:val="center"/>
          </w:tcPr>
          <w:p w14:paraId="33EFDD2D" w14:textId="77777777" w:rsidR="00A20F73" w:rsidRDefault="00000000">
            <w:pPr>
              <w:spacing w:after="0" w:line="336" w:lineRule="auto"/>
              <w:ind w:left="273"/>
              <w:jc w:val="center"/>
            </w:pPr>
            <w:r>
              <w:rPr>
                <w:rFonts w:ascii="Times New Roman" w:hAnsi="Times New Roman"/>
                <w:color w:val="000000"/>
                <w:sz w:val="24"/>
              </w:rPr>
              <w:t>3.2</w:t>
            </w:r>
          </w:p>
        </w:tc>
        <w:tc>
          <w:tcPr>
            <w:tcW w:w="11873" w:type="dxa"/>
            <w:tcMar>
              <w:top w:w="50" w:type="dxa"/>
              <w:left w:w="100" w:type="dxa"/>
            </w:tcMar>
            <w:vAlign w:val="center"/>
          </w:tcPr>
          <w:p w14:paraId="1404D0DB" w14:textId="77777777" w:rsidR="00A20F73" w:rsidRPr="00CF0213" w:rsidRDefault="00000000">
            <w:pPr>
              <w:spacing w:after="0" w:line="312" w:lineRule="auto"/>
              <w:ind w:left="273"/>
              <w:jc w:val="both"/>
              <w:rPr>
                <w:lang w:val="ru-RU"/>
              </w:rPr>
            </w:pPr>
            <w:r w:rsidRPr="00CF0213">
              <w:rPr>
                <w:rFonts w:ascii="Times New Roman" w:hAnsi="Times New Roman"/>
                <w:color w:val="000000"/>
                <w:sz w:val="24"/>
                <w:lang w:val="ru-RU"/>
              </w:rPr>
              <w:t>химическую символику для составления формул неорганических веществ, молекулярных и структурных (развёрнутых, сокращённых и скелетных) формул органических веществ</w:t>
            </w:r>
          </w:p>
        </w:tc>
      </w:tr>
      <w:tr w:rsidR="00A20F73" w14:paraId="07F31073" w14:textId="77777777" w:rsidTr="00CF0213">
        <w:trPr>
          <w:trHeight w:val="144"/>
          <w:tblCellSpacing w:w="0" w:type="dxa"/>
        </w:trPr>
        <w:tc>
          <w:tcPr>
            <w:tcW w:w="1988" w:type="dxa"/>
            <w:tcMar>
              <w:top w:w="50" w:type="dxa"/>
              <w:left w:w="100" w:type="dxa"/>
            </w:tcMar>
            <w:vAlign w:val="center"/>
          </w:tcPr>
          <w:p w14:paraId="32C39F66" w14:textId="77777777" w:rsidR="00A20F73" w:rsidRDefault="00000000">
            <w:pPr>
              <w:spacing w:after="0" w:line="336" w:lineRule="auto"/>
              <w:ind w:left="273"/>
              <w:jc w:val="center"/>
            </w:pPr>
            <w:r>
              <w:rPr>
                <w:rFonts w:ascii="Times New Roman" w:hAnsi="Times New Roman"/>
                <w:color w:val="000000"/>
                <w:sz w:val="24"/>
              </w:rPr>
              <w:t>4</w:t>
            </w:r>
          </w:p>
        </w:tc>
        <w:tc>
          <w:tcPr>
            <w:tcW w:w="11873" w:type="dxa"/>
            <w:tcMar>
              <w:top w:w="50" w:type="dxa"/>
              <w:left w:w="100" w:type="dxa"/>
            </w:tcMar>
            <w:vAlign w:val="center"/>
          </w:tcPr>
          <w:p w14:paraId="15C6D556" w14:textId="77777777" w:rsidR="00A20F73" w:rsidRDefault="00000000">
            <w:pPr>
              <w:spacing w:after="0" w:line="312" w:lineRule="auto"/>
              <w:ind w:left="273"/>
              <w:jc w:val="both"/>
            </w:pPr>
            <w:proofErr w:type="spellStart"/>
            <w:r>
              <w:rPr>
                <w:rFonts w:ascii="Times New Roman" w:hAnsi="Times New Roman"/>
                <w:color w:val="000000"/>
                <w:sz w:val="24"/>
              </w:rPr>
              <w:t>Сформированность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классифицировать</w:t>
            </w:r>
            <w:proofErr w:type="spellEnd"/>
            <w:r>
              <w:rPr>
                <w:rFonts w:ascii="Times New Roman" w:hAnsi="Times New Roman"/>
                <w:color w:val="000000"/>
                <w:sz w:val="24"/>
              </w:rPr>
              <w:t>:</w:t>
            </w:r>
          </w:p>
        </w:tc>
      </w:tr>
      <w:tr w:rsidR="00A20F73" w:rsidRPr="00C6307B" w14:paraId="5C7B351B" w14:textId="77777777" w:rsidTr="00CF0213">
        <w:trPr>
          <w:trHeight w:val="144"/>
          <w:tblCellSpacing w:w="0" w:type="dxa"/>
        </w:trPr>
        <w:tc>
          <w:tcPr>
            <w:tcW w:w="1988" w:type="dxa"/>
            <w:tcMar>
              <w:top w:w="50" w:type="dxa"/>
              <w:left w:w="100" w:type="dxa"/>
            </w:tcMar>
            <w:vAlign w:val="center"/>
          </w:tcPr>
          <w:p w14:paraId="12CAB4D7" w14:textId="77777777" w:rsidR="00A20F73" w:rsidRDefault="00000000">
            <w:pPr>
              <w:spacing w:after="0" w:line="336" w:lineRule="auto"/>
              <w:ind w:left="273"/>
              <w:jc w:val="center"/>
            </w:pPr>
            <w:r>
              <w:rPr>
                <w:rFonts w:ascii="Times New Roman" w:hAnsi="Times New Roman"/>
                <w:color w:val="000000"/>
                <w:sz w:val="24"/>
              </w:rPr>
              <w:t>4.1</w:t>
            </w:r>
          </w:p>
        </w:tc>
        <w:tc>
          <w:tcPr>
            <w:tcW w:w="11873" w:type="dxa"/>
            <w:tcMar>
              <w:top w:w="50" w:type="dxa"/>
              <w:left w:w="100" w:type="dxa"/>
            </w:tcMar>
            <w:vAlign w:val="center"/>
          </w:tcPr>
          <w:p w14:paraId="05886444" w14:textId="77777777" w:rsidR="00A20F73" w:rsidRPr="00CF0213" w:rsidRDefault="00000000">
            <w:pPr>
              <w:spacing w:after="0" w:line="312" w:lineRule="auto"/>
              <w:ind w:left="273"/>
              <w:jc w:val="both"/>
              <w:rPr>
                <w:lang w:val="ru-RU"/>
              </w:rPr>
            </w:pPr>
            <w:r w:rsidRPr="00CF0213">
              <w:rPr>
                <w:rFonts w:ascii="Times New Roman" w:hAnsi="Times New Roman"/>
                <w:color w:val="000000"/>
                <w:spacing w:val="-4"/>
                <w:sz w:val="24"/>
                <w:lang w:val="ru-RU"/>
              </w:rPr>
              <w:t>неорганические вещества, самостоятельно выбирать основания и критерии для классификации изучаемых химических объектов</w:t>
            </w:r>
          </w:p>
        </w:tc>
      </w:tr>
      <w:tr w:rsidR="00A20F73" w:rsidRPr="00C6307B" w14:paraId="572A6C2F" w14:textId="77777777" w:rsidTr="00CF0213">
        <w:trPr>
          <w:trHeight w:val="144"/>
          <w:tblCellSpacing w:w="0" w:type="dxa"/>
        </w:trPr>
        <w:tc>
          <w:tcPr>
            <w:tcW w:w="1988" w:type="dxa"/>
            <w:tcMar>
              <w:top w:w="50" w:type="dxa"/>
              <w:left w:w="100" w:type="dxa"/>
            </w:tcMar>
            <w:vAlign w:val="center"/>
          </w:tcPr>
          <w:p w14:paraId="7DB133AF" w14:textId="77777777" w:rsidR="00A20F73" w:rsidRDefault="00000000">
            <w:pPr>
              <w:spacing w:after="0" w:line="336" w:lineRule="auto"/>
              <w:ind w:left="273"/>
              <w:jc w:val="center"/>
            </w:pPr>
            <w:r>
              <w:rPr>
                <w:rFonts w:ascii="Times New Roman" w:hAnsi="Times New Roman"/>
                <w:color w:val="000000"/>
                <w:sz w:val="24"/>
              </w:rPr>
              <w:t>4.2</w:t>
            </w:r>
          </w:p>
        </w:tc>
        <w:tc>
          <w:tcPr>
            <w:tcW w:w="11873" w:type="dxa"/>
            <w:tcMar>
              <w:top w:w="50" w:type="dxa"/>
              <w:left w:w="100" w:type="dxa"/>
            </w:tcMar>
            <w:vAlign w:val="center"/>
          </w:tcPr>
          <w:p w14:paraId="1218A97A" w14:textId="77777777" w:rsidR="00A20F73" w:rsidRPr="00CF0213" w:rsidRDefault="00000000">
            <w:pPr>
              <w:spacing w:after="0" w:line="312" w:lineRule="auto"/>
              <w:ind w:left="273"/>
              <w:jc w:val="both"/>
              <w:rPr>
                <w:lang w:val="ru-RU"/>
              </w:rPr>
            </w:pPr>
            <w:r w:rsidRPr="00CF0213">
              <w:rPr>
                <w:rFonts w:ascii="Times New Roman" w:hAnsi="Times New Roman"/>
                <w:color w:val="000000"/>
                <w:spacing w:val="-4"/>
                <w:sz w:val="24"/>
                <w:lang w:val="ru-RU"/>
              </w:rPr>
              <w:t>органические вещества, самостоятельно выбирать основания и критерии для классификации изучаемых химических объектов</w:t>
            </w:r>
          </w:p>
        </w:tc>
      </w:tr>
      <w:tr w:rsidR="00A20F73" w:rsidRPr="00C6307B" w14:paraId="73141E67" w14:textId="77777777" w:rsidTr="00CF0213">
        <w:trPr>
          <w:trHeight w:val="144"/>
          <w:tblCellSpacing w:w="0" w:type="dxa"/>
        </w:trPr>
        <w:tc>
          <w:tcPr>
            <w:tcW w:w="1988" w:type="dxa"/>
            <w:tcMar>
              <w:top w:w="50" w:type="dxa"/>
              <w:left w:w="100" w:type="dxa"/>
            </w:tcMar>
            <w:vAlign w:val="center"/>
          </w:tcPr>
          <w:p w14:paraId="11853020" w14:textId="77777777" w:rsidR="00A20F73" w:rsidRDefault="00000000">
            <w:pPr>
              <w:spacing w:after="0" w:line="336" w:lineRule="auto"/>
              <w:ind w:left="273"/>
              <w:jc w:val="center"/>
            </w:pPr>
            <w:r>
              <w:rPr>
                <w:rFonts w:ascii="Times New Roman" w:hAnsi="Times New Roman"/>
                <w:color w:val="000000"/>
                <w:sz w:val="24"/>
              </w:rPr>
              <w:t>4.3</w:t>
            </w:r>
          </w:p>
        </w:tc>
        <w:tc>
          <w:tcPr>
            <w:tcW w:w="11873" w:type="dxa"/>
            <w:tcMar>
              <w:top w:w="50" w:type="dxa"/>
              <w:left w:w="100" w:type="dxa"/>
            </w:tcMar>
            <w:vAlign w:val="center"/>
          </w:tcPr>
          <w:p w14:paraId="3D94086D" w14:textId="77777777" w:rsidR="00A20F73" w:rsidRPr="00CF0213" w:rsidRDefault="00000000">
            <w:pPr>
              <w:spacing w:after="0" w:line="312" w:lineRule="auto"/>
              <w:ind w:left="273"/>
              <w:jc w:val="both"/>
              <w:rPr>
                <w:lang w:val="ru-RU"/>
              </w:rPr>
            </w:pPr>
            <w:r w:rsidRPr="00CF0213">
              <w:rPr>
                <w:rFonts w:ascii="Times New Roman" w:hAnsi="Times New Roman"/>
                <w:color w:val="000000"/>
                <w:spacing w:val="-4"/>
                <w:sz w:val="24"/>
                <w:lang w:val="ru-RU"/>
              </w:rPr>
              <w:t>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tc>
      </w:tr>
      <w:tr w:rsidR="00A20F73" w:rsidRPr="00C6307B" w14:paraId="0BED3385" w14:textId="77777777" w:rsidTr="00CF0213">
        <w:trPr>
          <w:trHeight w:val="144"/>
          <w:tblCellSpacing w:w="0" w:type="dxa"/>
        </w:trPr>
        <w:tc>
          <w:tcPr>
            <w:tcW w:w="1988" w:type="dxa"/>
            <w:tcMar>
              <w:top w:w="50" w:type="dxa"/>
              <w:left w:w="100" w:type="dxa"/>
            </w:tcMar>
            <w:vAlign w:val="center"/>
          </w:tcPr>
          <w:p w14:paraId="65DF4954" w14:textId="77777777" w:rsidR="00A20F73" w:rsidRDefault="00000000">
            <w:pPr>
              <w:spacing w:after="0" w:line="336" w:lineRule="auto"/>
              <w:ind w:left="273"/>
              <w:jc w:val="center"/>
            </w:pPr>
            <w:r>
              <w:rPr>
                <w:rFonts w:ascii="Times New Roman" w:hAnsi="Times New Roman"/>
                <w:color w:val="000000"/>
                <w:sz w:val="24"/>
              </w:rPr>
              <w:t>5</w:t>
            </w:r>
          </w:p>
        </w:tc>
        <w:tc>
          <w:tcPr>
            <w:tcW w:w="11873" w:type="dxa"/>
            <w:tcMar>
              <w:top w:w="50" w:type="dxa"/>
              <w:left w:w="100" w:type="dxa"/>
            </w:tcMar>
            <w:vAlign w:val="center"/>
          </w:tcPr>
          <w:p w14:paraId="420D1BB8" w14:textId="77777777" w:rsidR="00A20F73" w:rsidRPr="00CF0213" w:rsidRDefault="00000000">
            <w:pPr>
              <w:spacing w:after="0" w:line="312" w:lineRule="auto"/>
              <w:ind w:left="273"/>
              <w:jc w:val="both"/>
              <w:rPr>
                <w:lang w:val="ru-RU"/>
              </w:rPr>
            </w:pPr>
            <w:r w:rsidRPr="00CF0213">
              <w:rPr>
                <w:rFonts w:ascii="Times New Roman" w:hAnsi="Times New Roman"/>
                <w:color w:val="000000"/>
                <w:sz w:val="24"/>
                <w:lang w:val="ru-RU"/>
              </w:rPr>
              <w:t xml:space="preserve">Сформированность умения характеризовать электронное строение атомов (в основном и возбуждённом состоянии) и ионов химических элементов 1 – 4 периодов Периодической системы Д.И. Менделеева и их валентные возможности, используя понятия </w:t>
            </w:r>
            <w:r>
              <w:rPr>
                <w:rFonts w:ascii="Times New Roman" w:hAnsi="Times New Roman"/>
                <w:i/>
                <w:color w:val="000000"/>
                <w:sz w:val="24"/>
              </w:rPr>
              <w:t>s</w:t>
            </w:r>
            <w:r w:rsidRPr="00CF0213">
              <w:rPr>
                <w:rFonts w:ascii="Times New Roman" w:hAnsi="Times New Roman"/>
                <w:color w:val="000000"/>
                <w:sz w:val="24"/>
                <w:lang w:val="ru-RU"/>
              </w:rPr>
              <w:t xml:space="preserve">-, </w:t>
            </w:r>
            <w:r w:rsidRPr="00CF0213">
              <w:rPr>
                <w:rFonts w:ascii="Times New Roman" w:hAnsi="Times New Roman"/>
                <w:i/>
                <w:color w:val="000000"/>
                <w:sz w:val="24"/>
                <w:lang w:val="ru-RU"/>
              </w:rPr>
              <w:t>р</w:t>
            </w:r>
            <w:r w:rsidRPr="00CF0213">
              <w:rPr>
                <w:rFonts w:ascii="Times New Roman" w:hAnsi="Times New Roman"/>
                <w:color w:val="000000"/>
                <w:sz w:val="24"/>
                <w:lang w:val="ru-RU"/>
              </w:rPr>
              <w:t xml:space="preserve">-, </w:t>
            </w:r>
            <w:r>
              <w:rPr>
                <w:rFonts w:ascii="Times New Roman" w:hAnsi="Times New Roman"/>
                <w:i/>
                <w:color w:val="000000"/>
                <w:sz w:val="24"/>
              </w:rPr>
              <w:t>d</w:t>
            </w:r>
            <w:r w:rsidRPr="00CF0213">
              <w:rPr>
                <w:rFonts w:ascii="Times New Roman" w:hAnsi="Times New Roman"/>
                <w:i/>
                <w:color w:val="000000"/>
                <w:sz w:val="24"/>
                <w:lang w:val="ru-RU"/>
              </w:rPr>
              <w:t>-</w:t>
            </w:r>
            <w:r w:rsidRPr="00CF0213">
              <w:rPr>
                <w:rFonts w:ascii="Times New Roman" w:hAnsi="Times New Roman"/>
                <w:color w:val="000000"/>
                <w:sz w:val="24"/>
                <w:lang w:val="ru-RU"/>
              </w:rPr>
              <w:t xml:space="preserve">электронные </w:t>
            </w:r>
            <w:proofErr w:type="spellStart"/>
            <w:r w:rsidRPr="00CF0213">
              <w:rPr>
                <w:rFonts w:ascii="Times New Roman" w:hAnsi="Times New Roman"/>
                <w:color w:val="000000"/>
                <w:sz w:val="24"/>
                <w:lang w:val="ru-RU"/>
              </w:rPr>
              <w:t>орбитали</w:t>
            </w:r>
            <w:proofErr w:type="spellEnd"/>
            <w:r w:rsidRPr="00CF0213">
              <w:rPr>
                <w:rFonts w:ascii="Times New Roman" w:hAnsi="Times New Roman"/>
                <w:color w:val="000000"/>
                <w:sz w:val="24"/>
                <w:lang w:val="ru-RU"/>
              </w:rPr>
              <w:t>, энергетические уровни</w:t>
            </w:r>
          </w:p>
        </w:tc>
      </w:tr>
      <w:tr w:rsidR="00A20F73" w:rsidRPr="00C6307B" w14:paraId="662EF7EA" w14:textId="77777777" w:rsidTr="00CF0213">
        <w:trPr>
          <w:trHeight w:val="144"/>
          <w:tblCellSpacing w:w="0" w:type="dxa"/>
        </w:trPr>
        <w:tc>
          <w:tcPr>
            <w:tcW w:w="1988" w:type="dxa"/>
            <w:tcMar>
              <w:top w:w="50" w:type="dxa"/>
              <w:left w:w="100" w:type="dxa"/>
            </w:tcMar>
            <w:vAlign w:val="center"/>
          </w:tcPr>
          <w:p w14:paraId="25DE2858" w14:textId="77777777" w:rsidR="00A20F73" w:rsidRDefault="00000000">
            <w:pPr>
              <w:spacing w:after="0" w:line="336" w:lineRule="auto"/>
              <w:ind w:left="273"/>
              <w:jc w:val="center"/>
            </w:pPr>
            <w:r>
              <w:rPr>
                <w:rFonts w:ascii="Times New Roman" w:hAnsi="Times New Roman"/>
                <w:color w:val="000000"/>
                <w:sz w:val="24"/>
              </w:rPr>
              <w:lastRenderedPageBreak/>
              <w:t>6</w:t>
            </w:r>
          </w:p>
        </w:tc>
        <w:tc>
          <w:tcPr>
            <w:tcW w:w="11873" w:type="dxa"/>
            <w:tcMar>
              <w:top w:w="50" w:type="dxa"/>
              <w:left w:w="100" w:type="dxa"/>
            </w:tcMar>
            <w:vAlign w:val="center"/>
          </w:tcPr>
          <w:p w14:paraId="56BE8631" w14:textId="77777777" w:rsidR="00A20F73" w:rsidRPr="00CF0213" w:rsidRDefault="00000000">
            <w:pPr>
              <w:spacing w:after="0" w:line="312" w:lineRule="auto"/>
              <w:ind w:left="273"/>
              <w:jc w:val="both"/>
              <w:rPr>
                <w:lang w:val="ru-RU"/>
              </w:rPr>
            </w:pPr>
            <w:r w:rsidRPr="00CF0213">
              <w:rPr>
                <w:rFonts w:ascii="Times New Roman" w:hAnsi="Times New Roman"/>
                <w:color w:val="000000"/>
                <w:sz w:val="24"/>
                <w:lang w:val="ru-RU"/>
              </w:rPr>
              <w:t>Сформированность умения объяснять закономерности изменения свойств химических элементов и образуемых ими соединений по периодам и группам</w:t>
            </w:r>
          </w:p>
        </w:tc>
      </w:tr>
      <w:tr w:rsidR="00A20F73" w:rsidRPr="00C6307B" w14:paraId="24913B80" w14:textId="77777777" w:rsidTr="00CF0213">
        <w:trPr>
          <w:trHeight w:val="144"/>
          <w:tblCellSpacing w:w="0" w:type="dxa"/>
        </w:trPr>
        <w:tc>
          <w:tcPr>
            <w:tcW w:w="1988" w:type="dxa"/>
            <w:tcMar>
              <w:top w:w="50" w:type="dxa"/>
              <w:left w:w="100" w:type="dxa"/>
            </w:tcMar>
            <w:vAlign w:val="center"/>
          </w:tcPr>
          <w:p w14:paraId="32E9BE59" w14:textId="77777777" w:rsidR="00A20F73" w:rsidRDefault="00000000">
            <w:pPr>
              <w:spacing w:after="0" w:line="336" w:lineRule="auto"/>
              <w:ind w:left="273"/>
              <w:jc w:val="center"/>
            </w:pPr>
            <w:r>
              <w:rPr>
                <w:rFonts w:ascii="Times New Roman" w:hAnsi="Times New Roman"/>
                <w:color w:val="000000"/>
                <w:sz w:val="24"/>
              </w:rPr>
              <w:t>7</w:t>
            </w:r>
          </w:p>
        </w:tc>
        <w:tc>
          <w:tcPr>
            <w:tcW w:w="11873" w:type="dxa"/>
            <w:tcMar>
              <w:top w:w="50" w:type="dxa"/>
              <w:left w:w="100" w:type="dxa"/>
            </w:tcMar>
            <w:vAlign w:val="center"/>
          </w:tcPr>
          <w:p w14:paraId="4C383D37" w14:textId="77777777" w:rsidR="00A20F73" w:rsidRPr="00CF0213" w:rsidRDefault="00000000">
            <w:pPr>
              <w:spacing w:after="0" w:line="312" w:lineRule="auto"/>
              <w:ind w:left="273"/>
              <w:jc w:val="both"/>
              <w:rPr>
                <w:lang w:val="ru-RU"/>
              </w:rPr>
            </w:pPr>
            <w:r w:rsidRPr="00CF0213">
              <w:rPr>
                <w:rFonts w:ascii="Times New Roman" w:hAnsi="Times New Roman"/>
                <w:color w:val="000000"/>
                <w:sz w:val="24"/>
                <w:lang w:val="ru-RU"/>
              </w:rPr>
              <w:t>Сформированность умения составлять уравнения химических реакций и раскрывать их сущность:</w:t>
            </w:r>
          </w:p>
        </w:tc>
      </w:tr>
      <w:tr w:rsidR="00A20F73" w:rsidRPr="00C6307B" w14:paraId="62935174" w14:textId="77777777" w:rsidTr="00CF0213">
        <w:trPr>
          <w:trHeight w:val="144"/>
          <w:tblCellSpacing w:w="0" w:type="dxa"/>
        </w:trPr>
        <w:tc>
          <w:tcPr>
            <w:tcW w:w="1988" w:type="dxa"/>
            <w:tcMar>
              <w:top w:w="50" w:type="dxa"/>
              <w:left w:w="100" w:type="dxa"/>
            </w:tcMar>
            <w:vAlign w:val="center"/>
          </w:tcPr>
          <w:p w14:paraId="72A47324" w14:textId="77777777" w:rsidR="00A20F73" w:rsidRDefault="00000000">
            <w:pPr>
              <w:spacing w:after="0" w:line="336" w:lineRule="auto"/>
              <w:ind w:left="273"/>
              <w:jc w:val="center"/>
            </w:pPr>
            <w:r>
              <w:rPr>
                <w:rFonts w:ascii="Times New Roman" w:hAnsi="Times New Roman"/>
                <w:color w:val="000000"/>
                <w:sz w:val="24"/>
              </w:rPr>
              <w:t>7.1</w:t>
            </w:r>
          </w:p>
        </w:tc>
        <w:tc>
          <w:tcPr>
            <w:tcW w:w="11873" w:type="dxa"/>
            <w:tcMar>
              <w:top w:w="50" w:type="dxa"/>
              <w:left w:w="100" w:type="dxa"/>
            </w:tcMar>
            <w:vAlign w:val="center"/>
          </w:tcPr>
          <w:p w14:paraId="29E21D85" w14:textId="77777777" w:rsidR="00A20F73" w:rsidRPr="00CF0213" w:rsidRDefault="00000000">
            <w:pPr>
              <w:spacing w:after="0" w:line="312" w:lineRule="auto"/>
              <w:ind w:left="273"/>
              <w:jc w:val="both"/>
              <w:rPr>
                <w:lang w:val="ru-RU"/>
              </w:rPr>
            </w:pPr>
            <w:r w:rsidRPr="00CF0213">
              <w:rPr>
                <w:rFonts w:ascii="Times New Roman" w:hAnsi="Times New Roman"/>
                <w:color w:val="000000"/>
                <w:sz w:val="24"/>
                <w:lang w:val="ru-RU"/>
              </w:rPr>
              <w:t>окислительно-восстановительных реакций посредством составления электронного баланса этих реакций</w:t>
            </w:r>
          </w:p>
        </w:tc>
      </w:tr>
      <w:tr w:rsidR="00A20F73" w:rsidRPr="00C6307B" w14:paraId="2B9E5232" w14:textId="77777777" w:rsidTr="00CF0213">
        <w:trPr>
          <w:trHeight w:val="144"/>
          <w:tblCellSpacing w:w="0" w:type="dxa"/>
        </w:trPr>
        <w:tc>
          <w:tcPr>
            <w:tcW w:w="1988" w:type="dxa"/>
            <w:tcMar>
              <w:top w:w="50" w:type="dxa"/>
              <w:left w:w="100" w:type="dxa"/>
            </w:tcMar>
            <w:vAlign w:val="center"/>
          </w:tcPr>
          <w:p w14:paraId="48A8BCB0" w14:textId="77777777" w:rsidR="00A20F73" w:rsidRDefault="00000000">
            <w:pPr>
              <w:spacing w:after="0" w:line="336" w:lineRule="auto"/>
              <w:ind w:left="273"/>
              <w:jc w:val="center"/>
            </w:pPr>
            <w:r>
              <w:rPr>
                <w:rFonts w:ascii="Times New Roman" w:hAnsi="Times New Roman"/>
                <w:color w:val="000000"/>
                <w:sz w:val="24"/>
              </w:rPr>
              <w:t>7.2</w:t>
            </w:r>
          </w:p>
        </w:tc>
        <w:tc>
          <w:tcPr>
            <w:tcW w:w="11873" w:type="dxa"/>
            <w:tcMar>
              <w:top w:w="50" w:type="dxa"/>
              <w:left w:w="100" w:type="dxa"/>
            </w:tcMar>
            <w:vAlign w:val="center"/>
          </w:tcPr>
          <w:p w14:paraId="0C5B74D9" w14:textId="77777777" w:rsidR="00A20F73" w:rsidRPr="00CF0213" w:rsidRDefault="00000000">
            <w:pPr>
              <w:spacing w:after="0" w:line="312" w:lineRule="auto"/>
              <w:ind w:left="273"/>
              <w:jc w:val="both"/>
              <w:rPr>
                <w:lang w:val="ru-RU"/>
              </w:rPr>
            </w:pPr>
            <w:r w:rsidRPr="00CF0213">
              <w:rPr>
                <w:rFonts w:ascii="Times New Roman" w:hAnsi="Times New Roman"/>
                <w:color w:val="000000"/>
                <w:sz w:val="24"/>
                <w:lang w:val="ru-RU"/>
              </w:rPr>
              <w:t>уравнения реакций различных типов; полные и сокращённые уравнения реакций ионного обмена, учитывая условия, при которых эти реакции идут до конца</w:t>
            </w:r>
          </w:p>
        </w:tc>
      </w:tr>
      <w:tr w:rsidR="00A20F73" w:rsidRPr="00C6307B" w14:paraId="744175EB" w14:textId="77777777" w:rsidTr="00CF0213">
        <w:trPr>
          <w:trHeight w:val="144"/>
          <w:tblCellSpacing w:w="0" w:type="dxa"/>
        </w:trPr>
        <w:tc>
          <w:tcPr>
            <w:tcW w:w="1988" w:type="dxa"/>
            <w:tcMar>
              <w:top w:w="50" w:type="dxa"/>
              <w:left w:w="100" w:type="dxa"/>
            </w:tcMar>
            <w:vAlign w:val="center"/>
          </w:tcPr>
          <w:p w14:paraId="73C405D4" w14:textId="77777777" w:rsidR="00A20F73" w:rsidRDefault="00000000">
            <w:pPr>
              <w:spacing w:after="0" w:line="336" w:lineRule="auto"/>
              <w:ind w:left="273"/>
              <w:jc w:val="center"/>
            </w:pPr>
            <w:r>
              <w:rPr>
                <w:rFonts w:ascii="Times New Roman" w:hAnsi="Times New Roman"/>
                <w:color w:val="000000"/>
                <w:sz w:val="24"/>
              </w:rPr>
              <w:t>7.3</w:t>
            </w:r>
          </w:p>
        </w:tc>
        <w:tc>
          <w:tcPr>
            <w:tcW w:w="11873" w:type="dxa"/>
            <w:tcMar>
              <w:top w:w="50" w:type="dxa"/>
              <w:left w:w="100" w:type="dxa"/>
            </w:tcMar>
            <w:vAlign w:val="center"/>
          </w:tcPr>
          <w:p w14:paraId="422082A9" w14:textId="77777777" w:rsidR="00A20F73" w:rsidRPr="00CF0213" w:rsidRDefault="00000000">
            <w:pPr>
              <w:spacing w:after="0" w:line="312" w:lineRule="auto"/>
              <w:ind w:left="273"/>
              <w:jc w:val="both"/>
              <w:rPr>
                <w:lang w:val="ru-RU"/>
              </w:rPr>
            </w:pPr>
            <w:r w:rsidRPr="00CF0213">
              <w:rPr>
                <w:rFonts w:ascii="Times New Roman" w:hAnsi="Times New Roman"/>
                <w:color w:val="000000"/>
                <w:sz w:val="24"/>
                <w:lang w:val="ru-RU"/>
              </w:rPr>
              <w:t xml:space="preserve">реакций гидролиза, реакций </w:t>
            </w:r>
            <w:proofErr w:type="spellStart"/>
            <w:r w:rsidRPr="00CF0213">
              <w:rPr>
                <w:rFonts w:ascii="Times New Roman" w:hAnsi="Times New Roman"/>
                <w:color w:val="000000"/>
                <w:sz w:val="24"/>
                <w:lang w:val="ru-RU"/>
              </w:rPr>
              <w:t>комплексообразования</w:t>
            </w:r>
            <w:proofErr w:type="spellEnd"/>
            <w:r w:rsidRPr="00CF0213">
              <w:rPr>
                <w:rFonts w:ascii="Times New Roman" w:hAnsi="Times New Roman"/>
                <w:color w:val="000000"/>
                <w:sz w:val="24"/>
                <w:lang w:val="ru-RU"/>
              </w:rPr>
              <w:t xml:space="preserve"> (на примере </w:t>
            </w:r>
            <w:proofErr w:type="spellStart"/>
            <w:r w:rsidRPr="00CF0213">
              <w:rPr>
                <w:rFonts w:ascii="Times New Roman" w:hAnsi="Times New Roman"/>
                <w:color w:val="000000"/>
                <w:sz w:val="24"/>
                <w:lang w:val="ru-RU"/>
              </w:rPr>
              <w:t>гидроксокомплексов</w:t>
            </w:r>
            <w:proofErr w:type="spellEnd"/>
            <w:r w:rsidRPr="00CF0213">
              <w:rPr>
                <w:rFonts w:ascii="Times New Roman" w:hAnsi="Times New Roman"/>
                <w:color w:val="000000"/>
                <w:sz w:val="24"/>
                <w:lang w:val="ru-RU"/>
              </w:rPr>
              <w:t xml:space="preserve"> цинка и алюминия)</w:t>
            </w:r>
          </w:p>
        </w:tc>
      </w:tr>
      <w:tr w:rsidR="00A20F73" w14:paraId="21024742" w14:textId="77777777" w:rsidTr="00CF0213">
        <w:trPr>
          <w:trHeight w:val="144"/>
          <w:tblCellSpacing w:w="0" w:type="dxa"/>
        </w:trPr>
        <w:tc>
          <w:tcPr>
            <w:tcW w:w="1988" w:type="dxa"/>
            <w:tcMar>
              <w:top w:w="50" w:type="dxa"/>
              <w:left w:w="100" w:type="dxa"/>
            </w:tcMar>
            <w:vAlign w:val="center"/>
          </w:tcPr>
          <w:p w14:paraId="0E55A120" w14:textId="77777777" w:rsidR="00A20F73" w:rsidRDefault="00000000">
            <w:pPr>
              <w:spacing w:after="0" w:line="336" w:lineRule="auto"/>
              <w:ind w:left="273"/>
              <w:jc w:val="center"/>
            </w:pPr>
            <w:r>
              <w:rPr>
                <w:rFonts w:ascii="Times New Roman" w:hAnsi="Times New Roman"/>
                <w:color w:val="000000"/>
                <w:sz w:val="24"/>
              </w:rPr>
              <w:t>8</w:t>
            </w:r>
          </w:p>
        </w:tc>
        <w:tc>
          <w:tcPr>
            <w:tcW w:w="11873" w:type="dxa"/>
            <w:tcMar>
              <w:top w:w="50" w:type="dxa"/>
              <w:left w:w="100" w:type="dxa"/>
            </w:tcMar>
            <w:vAlign w:val="center"/>
          </w:tcPr>
          <w:p w14:paraId="0612F9B5" w14:textId="77777777" w:rsidR="00A20F73" w:rsidRDefault="00000000">
            <w:pPr>
              <w:spacing w:after="0" w:line="312" w:lineRule="auto"/>
              <w:ind w:left="273"/>
              <w:jc w:val="both"/>
            </w:pPr>
            <w:proofErr w:type="spellStart"/>
            <w:r>
              <w:rPr>
                <w:rFonts w:ascii="Times New Roman" w:hAnsi="Times New Roman"/>
                <w:color w:val="000000"/>
                <w:sz w:val="24"/>
              </w:rPr>
              <w:t>Сформированность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подтверждать</w:t>
            </w:r>
            <w:proofErr w:type="spellEnd"/>
            <w:r>
              <w:rPr>
                <w:rFonts w:ascii="Times New Roman" w:hAnsi="Times New Roman"/>
                <w:color w:val="000000"/>
                <w:sz w:val="24"/>
              </w:rPr>
              <w:t>:</w:t>
            </w:r>
          </w:p>
        </w:tc>
      </w:tr>
      <w:tr w:rsidR="00A20F73" w:rsidRPr="00C6307B" w14:paraId="6567AA1D" w14:textId="77777777" w:rsidTr="00CF0213">
        <w:trPr>
          <w:trHeight w:val="144"/>
          <w:tblCellSpacing w:w="0" w:type="dxa"/>
        </w:trPr>
        <w:tc>
          <w:tcPr>
            <w:tcW w:w="1988" w:type="dxa"/>
            <w:tcMar>
              <w:top w:w="50" w:type="dxa"/>
              <w:left w:w="100" w:type="dxa"/>
            </w:tcMar>
            <w:vAlign w:val="center"/>
          </w:tcPr>
          <w:p w14:paraId="6F7472C9" w14:textId="77777777" w:rsidR="00A20F73" w:rsidRDefault="00000000">
            <w:pPr>
              <w:spacing w:after="0" w:line="336" w:lineRule="auto"/>
              <w:ind w:left="273"/>
              <w:jc w:val="center"/>
            </w:pPr>
            <w:r>
              <w:rPr>
                <w:rFonts w:ascii="Times New Roman" w:hAnsi="Times New Roman"/>
                <w:color w:val="000000"/>
                <w:sz w:val="24"/>
              </w:rPr>
              <w:t>8.1</w:t>
            </w:r>
          </w:p>
        </w:tc>
        <w:tc>
          <w:tcPr>
            <w:tcW w:w="11873" w:type="dxa"/>
            <w:tcMar>
              <w:top w:w="50" w:type="dxa"/>
              <w:left w:w="100" w:type="dxa"/>
            </w:tcMar>
            <w:vAlign w:val="center"/>
          </w:tcPr>
          <w:p w14:paraId="6164719E" w14:textId="77777777" w:rsidR="00A20F73" w:rsidRPr="00CF0213" w:rsidRDefault="00000000">
            <w:pPr>
              <w:spacing w:after="0" w:line="312" w:lineRule="auto"/>
              <w:ind w:left="273"/>
              <w:jc w:val="both"/>
              <w:rPr>
                <w:lang w:val="ru-RU"/>
              </w:rPr>
            </w:pPr>
            <w:r w:rsidRPr="00CF0213">
              <w:rPr>
                <w:rFonts w:ascii="Times New Roman" w:hAnsi="Times New Roman"/>
                <w:color w:val="000000"/>
                <w:sz w:val="24"/>
                <w:lang w:val="ru-RU"/>
              </w:rPr>
              <w:t>на конкретных примерах характер зависимости реакционной способности органических соединений от кратности и типа ковалентной связи (</w:t>
            </w:r>
            <w:r>
              <w:rPr>
                <w:rFonts w:ascii="Times New Roman" w:hAnsi="Times New Roman"/>
                <w:color w:val="000000"/>
                <w:sz w:val="24"/>
              </w:rPr>
              <w:t>σ</w:t>
            </w:r>
            <w:r w:rsidRPr="00CF0213">
              <w:rPr>
                <w:rFonts w:ascii="Times New Roman" w:hAnsi="Times New Roman"/>
                <w:i/>
                <w:color w:val="000000"/>
                <w:sz w:val="24"/>
                <w:lang w:val="ru-RU"/>
              </w:rPr>
              <w:t>-</w:t>
            </w:r>
            <w:r w:rsidRPr="00CF0213">
              <w:rPr>
                <w:rFonts w:ascii="Times New Roman" w:hAnsi="Times New Roman"/>
                <w:color w:val="000000"/>
                <w:sz w:val="24"/>
                <w:lang w:val="ru-RU"/>
              </w:rPr>
              <w:t xml:space="preserve"> и </w:t>
            </w:r>
            <w:r>
              <w:rPr>
                <w:rFonts w:ascii="Times New Roman" w:hAnsi="Times New Roman"/>
                <w:color w:val="000000"/>
                <w:sz w:val="24"/>
              </w:rPr>
              <w:t>π</w:t>
            </w:r>
            <w:r w:rsidRPr="00CF0213">
              <w:rPr>
                <w:rFonts w:ascii="Times New Roman" w:hAnsi="Times New Roman"/>
                <w:i/>
                <w:color w:val="000000"/>
                <w:sz w:val="24"/>
                <w:lang w:val="ru-RU"/>
              </w:rPr>
              <w:t>-</w:t>
            </w:r>
            <w:r w:rsidRPr="00CF0213">
              <w:rPr>
                <w:rFonts w:ascii="Times New Roman" w:hAnsi="Times New Roman"/>
                <w:color w:val="000000"/>
                <w:sz w:val="24"/>
                <w:lang w:val="ru-RU"/>
              </w:rPr>
              <w:t>связи), взаимного влияния атомов и групп атомов в молекулах, а также от особенностей реализации различных механизмов протекания реакций</w:t>
            </w:r>
          </w:p>
        </w:tc>
      </w:tr>
      <w:tr w:rsidR="00A20F73" w:rsidRPr="00C6307B" w14:paraId="0A554401" w14:textId="77777777" w:rsidTr="00CF0213">
        <w:trPr>
          <w:trHeight w:val="144"/>
          <w:tblCellSpacing w:w="0" w:type="dxa"/>
        </w:trPr>
        <w:tc>
          <w:tcPr>
            <w:tcW w:w="1988" w:type="dxa"/>
            <w:tcMar>
              <w:top w:w="50" w:type="dxa"/>
              <w:left w:w="100" w:type="dxa"/>
            </w:tcMar>
            <w:vAlign w:val="center"/>
          </w:tcPr>
          <w:p w14:paraId="54F61411" w14:textId="77777777" w:rsidR="00A20F73" w:rsidRDefault="00000000">
            <w:pPr>
              <w:spacing w:after="0" w:line="336" w:lineRule="auto"/>
              <w:ind w:left="273"/>
              <w:jc w:val="center"/>
            </w:pPr>
            <w:r>
              <w:rPr>
                <w:rFonts w:ascii="Times New Roman" w:hAnsi="Times New Roman"/>
                <w:color w:val="000000"/>
                <w:sz w:val="24"/>
              </w:rPr>
              <w:t>8.2</w:t>
            </w:r>
          </w:p>
        </w:tc>
        <w:tc>
          <w:tcPr>
            <w:tcW w:w="11873" w:type="dxa"/>
            <w:tcMar>
              <w:top w:w="50" w:type="dxa"/>
              <w:left w:w="100" w:type="dxa"/>
            </w:tcMar>
            <w:vAlign w:val="center"/>
          </w:tcPr>
          <w:p w14:paraId="7F6CC1D7" w14:textId="77777777" w:rsidR="00A20F73" w:rsidRPr="00CF0213" w:rsidRDefault="00000000">
            <w:pPr>
              <w:spacing w:after="0" w:line="312" w:lineRule="auto"/>
              <w:ind w:left="273"/>
              <w:jc w:val="both"/>
              <w:rPr>
                <w:lang w:val="ru-RU"/>
              </w:rPr>
            </w:pPr>
            <w:r w:rsidRPr="00CF0213">
              <w:rPr>
                <w:rFonts w:ascii="Times New Roman" w:hAnsi="Times New Roman"/>
                <w:color w:val="000000"/>
                <w:sz w:val="24"/>
                <w:lang w:val="ru-RU"/>
              </w:rPr>
              <w:t>характерные химические свойства веществ соответствующими экспериментами и записями уравнений химических реакций</w:t>
            </w:r>
          </w:p>
        </w:tc>
      </w:tr>
      <w:tr w:rsidR="00A20F73" w:rsidRPr="00C6307B" w14:paraId="3EBE3F4E" w14:textId="77777777" w:rsidTr="00CF0213">
        <w:trPr>
          <w:trHeight w:val="144"/>
          <w:tblCellSpacing w:w="0" w:type="dxa"/>
        </w:trPr>
        <w:tc>
          <w:tcPr>
            <w:tcW w:w="1988" w:type="dxa"/>
            <w:tcMar>
              <w:top w:w="50" w:type="dxa"/>
              <w:left w:w="100" w:type="dxa"/>
            </w:tcMar>
            <w:vAlign w:val="center"/>
          </w:tcPr>
          <w:p w14:paraId="041E8740" w14:textId="77777777" w:rsidR="00A20F73" w:rsidRDefault="00000000">
            <w:pPr>
              <w:spacing w:after="0" w:line="336" w:lineRule="auto"/>
              <w:ind w:left="273"/>
              <w:jc w:val="center"/>
            </w:pPr>
            <w:r>
              <w:rPr>
                <w:rFonts w:ascii="Times New Roman" w:hAnsi="Times New Roman"/>
                <w:color w:val="000000"/>
                <w:sz w:val="24"/>
              </w:rPr>
              <w:t>9</w:t>
            </w:r>
          </w:p>
        </w:tc>
        <w:tc>
          <w:tcPr>
            <w:tcW w:w="11873" w:type="dxa"/>
            <w:tcMar>
              <w:top w:w="50" w:type="dxa"/>
              <w:left w:w="100" w:type="dxa"/>
            </w:tcMar>
            <w:vAlign w:val="center"/>
          </w:tcPr>
          <w:p w14:paraId="22374E29" w14:textId="77777777" w:rsidR="00A20F73" w:rsidRPr="00CF0213" w:rsidRDefault="00000000">
            <w:pPr>
              <w:spacing w:after="0" w:line="312" w:lineRule="auto"/>
              <w:ind w:left="273"/>
              <w:jc w:val="both"/>
              <w:rPr>
                <w:lang w:val="ru-RU"/>
              </w:rPr>
            </w:pPr>
            <w:r w:rsidRPr="00CF0213">
              <w:rPr>
                <w:rFonts w:ascii="Times New Roman" w:hAnsi="Times New Roman"/>
                <w:color w:val="000000"/>
                <w:sz w:val="24"/>
                <w:lang w:val="ru-RU"/>
              </w:rPr>
              <w:t>Сформированность умения характеризовать состав и важнейшие свойства веществ, принадлежащих к определённым классам и группам соединений (простые вещества, оксиды, гидроксиды, соли; углеводороды, простые эфиры, спирты, фенолы, альдегиды, кетоны, карбоновые кислоты, сложные эфиры, жиры, углеводы, амины, аминокислоты, белки)</w:t>
            </w:r>
          </w:p>
        </w:tc>
      </w:tr>
      <w:tr w:rsidR="00A20F73" w:rsidRPr="00C6307B" w14:paraId="39CA2948" w14:textId="77777777" w:rsidTr="00CF0213">
        <w:trPr>
          <w:trHeight w:val="144"/>
          <w:tblCellSpacing w:w="0" w:type="dxa"/>
        </w:trPr>
        <w:tc>
          <w:tcPr>
            <w:tcW w:w="1988" w:type="dxa"/>
            <w:tcMar>
              <w:top w:w="50" w:type="dxa"/>
              <w:left w:w="100" w:type="dxa"/>
            </w:tcMar>
            <w:vAlign w:val="center"/>
          </w:tcPr>
          <w:p w14:paraId="238F66F5" w14:textId="77777777" w:rsidR="00A20F73" w:rsidRDefault="00000000">
            <w:pPr>
              <w:spacing w:after="0" w:line="336" w:lineRule="auto"/>
              <w:ind w:left="273"/>
              <w:jc w:val="center"/>
            </w:pPr>
            <w:r>
              <w:rPr>
                <w:rFonts w:ascii="Times New Roman" w:hAnsi="Times New Roman"/>
                <w:color w:val="000000"/>
                <w:sz w:val="24"/>
              </w:rPr>
              <w:t>10</w:t>
            </w:r>
          </w:p>
        </w:tc>
        <w:tc>
          <w:tcPr>
            <w:tcW w:w="11873" w:type="dxa"/>
            <w:tcMar>
              <w:top w:w="50" w:type="dxa"/>
              <w:left w:w="100" w:type="dxa"/>
            </w:tcMar>
            <w:vAlign w:val="center"/>
          </w:tcPr>
          <w:p w14:paraId="4F6D93C1" w14:textId="77777777" w:rsidR="00A20F73" w:rsidRPr="00CF0213" w:rsidRDefault="00000000">
            <w:pPr>
              <w:spacing w:after="0" w:line="312" w:lineRule="auto"/>
              <w:ind w:left="273"/>
              <w:jc w:val="both"/>
              <w:rPr>
                <w:lang w:val="ru-RU"/>
              </w:rPr>
            </w:pPr>
            <w:r w:rsidRPr="00CF0213">
              <w:rPr>
                <w:rFonts w:ascii="Times New Roman" w:hAnsi="Times New Roman"/>
                <w:color w:val="000000"/>
                <w:sz w:val="24"/>
                <w:lang w:val="ru-RU"/>
              </w:rPr>
              <w:t>Сформированность умения проводить расчёты по химическим формулам и уравнениям химических реакций с использованием физических величин:</w:t>
            </w:r>
          </w:p>
        </w:tc>
      </w:tr>
      <w:tr w:rsidR="00A20F73" w:rsidRPr="00C6307B" w14:paraId="45BF626E" w14:textId="77777777" w:rsidTr="00CF0213">
        <w:trPr>
          <w:trHeight w:val="144"/>
          <w:tblCellSpacing w:w="0" w:type="dxa"/>
        </w:trPr>
        <w:tc>
          <w:tcPr>
            <w:tcW w:w="1988" w:type="dxa"/>
            <w:tcMar>
              <w:top w:w="50" w:type="dxa"/>
              <w:left w:w="100" w:type="dxa"/>
            </w:tcMar>
            <w:vAlign w:val="center"/>
          </w:tcPr>
          <w:p w14:paraId="1B9E84A7" w14:textId="77777777" w:rsidR="00A20F73" w:rsidRDefault="00000000">
            <w:pPr>
              <w:spacing w:after="0" w:line="336" w:lineRule="auto"/>
              <w:ind w:left="273"/>
              <w:jc w:val="center"/>
            </w:pPr>
            <w:r>
              <w:rPr>
                <w:rFonts w:ascii="Times New Roman" w:hAnsi="Times New Roman"/>
                <w:color w:val="000000"/>
                <w:sz w:val="24"/>
              </w:rPr>
              <w:t>10.1</w:t>
            </w:r>
          </w:p>
        </w:tc>
        <w:tc>
          <w:tcPr>
            <w:tcW w:w="11873" w:type="dxa"/>
            <w:tcMar>
              <w:top w:w="50" w:type="dxa"/>
              <w:left w:w="100" w:type="dxa"/>
            </w:tcMar>
            <w:vAlign w:val="center"/>
          </w:tcPr>
          <w:p w14:paraId="2B53B7D0" w14:textId="77777777" w:rsidR="00A20F73" w:rsidRPr="00CF0213" w:rsidRDefault="00000000">
            <w:pPr>
              <w:spacing w:after="0" w:line="312" w:lineRule="auto"/>
              <w:ind w:left="273"/>
              <w:jc w:val="both"/>
              <w:rPr>
                <w:lang w:val="ru-RU"/>
              </w:rPr>
            </w:pPr>
            <w:r w:rsidRPr="00CF0213">
              <w:rPr>
                <w:rFonts w:ascii="Times New Roman" w:hAnsi="Times New Roman"/>
                <w:color w:val="000000"/>
                <w:sz w:val="24"/>
                <w:lang w:val="ru-RU"/>
              </w:rPr>
              <w:t>массы (объёма, количества вещества) продукта реакции, если одно из исходных веществ дано в виде раствора с определённой массовой долей растворённого вещества или дано в избытке (имеет примеси)</w:t>
            </w:r>
          </w:p>
        </w:tc>
      </w:tr>
      <w:tr w:rsidR="00A20F73" w:rsidRPr="00C6307B" w14:paraId="50E2E481" w14:textId="77777777" w:rsidTr="00CF0213">
        <w:trPr>
          <w:trHeight w:val="144"/>
          <w:tblCellSpacing w:w="0" w:type="dxa"/>
        </w:trPr>
        <w:tc>
          <w:tcPr>
            <w:tcW w:w="1988" w:type="dxa"/>
            <w:tcMar>
              <w:top w:w="50" w:type="dxa"/>
              <w:left w:w="100" w:type="dxa"/>
            </w:tcMar>
            <w:vAlign w:val="center"/>
          </w:tcPr>
          <w:p w14:paraId="5A2FF4D2" w14:textId="77777777" w:rsidR="00A20F73" w:rsidRDefault="00000000">
            <w:pPr>
              <w:spacing w:after="0" w:line="336" w:lineRule="auto"/>
              <w:ind w:left="273"/>
              <w:jc w:val="center"/>
            </w:pPr>
            <w:r>
              <w:rPr>
                <w:rFonts w:ascii="Times New Roman" w:hAnsi="Times New Roman"/>
                <w:color w:val="000000"/>
                <w:sz w:val="24"/>
              </w:rPr>
              <w:t>10.2</w:t>
            </w:r>
          </w:p>
        </w:tc>
        <w:tc>
          <w:tcPr>
            <w:tcW w:w="11873" w:type="dxa"/>
            <w:tcMar>
              <w:top w:w="50" w:type="dxa"/>
              <w:left w:w="100" w:type="dxa"/>
            </w:tcMar>
            <w:vAlign w:val="center"/>
          </w:tcPr>
          <w:p w14:paraId="7CCFF47A" w14:textId="77777777" w:rsidR="00A20F73" w:rsidRPr="00CF0213" w:rsidRDefault="00000000">
            <w:pPr>
              <w:spacing w:after="0" w:line="312" w:lineRule="auto"/>
              <w:ind w:left="273"/>
              <w:jc w:val="both"/>
              <w:rPr>
                <w:lang w:val="ru-RU"/>
              </w:rPr>
            </w:pPr>
            <w:r w:rsidRPr="00CF0213">
              <w:rPr>
                <w:rFonts w:ascii="Times New Roman" w:hAnsi="Times New Roman"/>
                <w:color w:val="000000"/>
                <w:sz w:val="24"/>
                <w:lang w:val="ru-RU"/>
              </w:rPr>
              <w:t>массовой или объёмной доли, выхода продукта реакции</w:t>
            </w:r>
          </w:p>
        </w:tc>
      </w:tr>
      <w:tr w:rsidR="00A20F73" w14:paraId="0CF10486" w14:textId="77777777" w:rsidTr="00CF0213">
        <w:trPr>
          <w:trHeight w:val="144"/>
          <w:tblCellSpacing w:w="0" w:type="dxa"/>
        </w:trPr>
        <w:tc>
          <w:tcPr>
            <w:tcW w:w="1988" w:type="dxa"/>
            <w:tcMar>
              <w:top w:w="50" w:type="dxa"/>
              <w:left w:w="100" w:type="dxa"/>
            </w:tcMar>
            <w:vAlign w:val="center"/>
          </w:tcPr>
          <w:p w14:paraId="2B651031" w14:textId="77777777" w:rsidR="00A20F73" w:rsidRDefault="00000000">
            <w:pPr>
              <w:spacing w:after="0" w:line="336" w:lineRule="auto"/>
              <w:ind w:left="273"/>
              <w:jc w:val="center"/>
            </w:pPr>
            <w:r>
              <w:rPr>
                <w:rFonts w:ascii="Times New Roman" w:hAnsi="Times New Roman"/>
                <w:color w:val="000000"/>
                <w:sz w:val="24"/>
              </w:rPr>
              <w:t>10.3</w:t>
            </w:r>
          </w:p>
        </w:tc>
        <w:tc>
          <w:tcPr>
            <w:tcW w:w="11873" w:type="dxa"/>
            <w:tcMar>
              <w:top w:w="50" w:type="dxa"/>
              <w:left w:w="100" w:type="dxa"/>
            </w:tcMar>
            <w:vAlign w:val="center"/>
          </w:tcPr>
          <w:p w14:paraId="5F2AEDC8" w14:textId="77777777" w:rsidR="00A20F73" w:rsidRDefault="00000000">
            <w:pPr>
              <w:spacing w:after="0" w:line="312" w:lineRule="auto"/>
              <w:ind w:left="273"/>
              <w:jc w:val="both"/>
            </w:pPr>
            <w:proofErr w:type="spellStart"/>
            <w:r>
              <w:rPr>
                <w:rFonts w:ascii="Times New Roman" w:hAnsi="Times New Roman"/>
                <w:color w:val="000000"/>
                <w:sz w:val="24"/>
              </w:rPr>
              <w:t>теплового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эффекта</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реакций</w:t>
            </w:r>
            <w:proofErr w:type="spellEnd"/>
          </w:p>
        </w:tc>
      </w:tr>
      <w:tr w:rsidR="00A20F73" w14:paraId="2A1AB0CE" w14:textId="77777777" w:rsidTr="00CF0213">
        <w:trPr>
          <w:trHeight w:val="144"/>
          <w:tblCellSpacing w:w="0" w:type="dxa"/>
        </w:trPr>
        <w:tc>
          <w:tcPr>
            <w:tcW w:w="1988" w:type="dxa"/>
            <w:tcMar>
              <w:top w:w="50" w:type="dxa"/>
              <w:left w:w="100" w:type="dxa"/>
            </w:tcMar>
            <w:vAlign w:val="center"/>
          </w:tcPr>
          <w:p w14:paraId="15474D9E" w14:textId="77777777" w:rsidR="00A20F73" w:rsidRDefault="00000000">
            <w:pPr>
              <w:spacing w:after="0" w:line="336" w:lineRule="auto"/>
              <w:ind w:left="273"/>
              <w:jc w:val="center"/>
            </w:pPr>
            <w:r>
              <w:rPr>
                <w:rFonts w:ascii="Times New Roman" w:hAnsi="Times New Roman"/>
                <w:color w:val="000000"/>
                <w:sz w:val="24"/>
              </w:rPr>
              <w:t>10.4</w:t>
            </w:r>
          </w:p>
        </w:tc>
        <w:tc>
          <w:tcPr>
            <w:tcW w:w="11873" w:type="dxa"/>
            <w:tcMar>
              <w:top w:w="50" w:type="dxa"/>
              <w:left w:w="100" w:type="dxa"/>
            </w:tcMar>
            <w:vAlign w:val="center"/>
          </w:tcPr>
          <w:p w14:paraId="6B795E11" w14:textId="77777777" w:rsidR="00A20F73" w:rsidRDefault="00000000">
            <w:pPr>
              <w:spacing w:after="0" w:line="312" w:lineRule="auto"/>
              <w:ind w:left="273"/>
              <w:jc w:val="both"/>
            </w:pPr>
            <w:proofErr w:type="spellStart"/>
            <w:r>
              <w:rPr>
                <w:rFonts w:ascii="Times New Roman" w:hAnsi="Times New Roman"/>
                <w:color w:val="000000"/>
                <w:sz w:val="24"/>
              </w:rPr>
              <w:t>объёмных</w:t>
            </w:r>
            <w:proofErr w:type="spellEnd"/>
            <w:r>
              <w:rPr>
                <w:rFonts w:ascii="Times New Roman" w:hAnsi="Times New Roman"/>
                <w:color w:val="000000"/>
                <w:sz w:val="24"/>
              </w:rPr>
              <w:t xml:space="preserve"> </w:t>
            </w:r>
            <w:proofErr w:type="spellStart"/>
            <w:r>
              <w:rPr>
                <w:rFonts w:ascii="Times New Roman" w:hAnsi="Times New Roman"/>
                <w:color w:val="000000"/>
                <w:sz w:val="24"/>
              </w:rPr>
              <w:t>отношений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газов</w:t>
            </w:r>
            <w:proofErr w:type="spellEnd"/>
          </w:p>
        </w:tc>
      </w:tr>
      <w:tr w:rsidR="00A20F73" w:rsidRPr="00C6307B" w14:paraId="2D4BBF05" w14:textId="77777777" w:rsidTr="00CF0213">
        <w:trPr>
          <w:trHeight w:val="144"/>
          <w:tblCellSpacing w:w="0" w:type="dxa"/>
        </w:trPr>
        <w:tc>
          <w:tcPr>
            <w:tcW w:w="1988" w:type="dxa"/>
            <w:tcMar>
              <w:top w:w="50" w:type="dxa"/>
              <w:left w:w="100" w:type="dxa"/>
            </w:tcMar>
            <w:vAlign w:val="center"/>
          </w:tcPr>
          <w:p w14:paraId="5CFDA7C6" w14:textId="77777777" w:rsidR="00A20F73" w:rsidRDefault="00000000">
            <w:pPr>
              <w:spacing w:after="0" w:line="336" w:lineRule="auto"/>
              <w:ind w:left="273"/>
              <w:jc w:val="center"/>
            </w:pPr>
            <w:r>
              <w:rPr>
                <w:rFonts w:ascii="Times New Roman" w:hAnsi="Times New Roman"/>
                <w:color w:val="000000"/>
                <w:sz w:val="24"/>
              </w:rPr>
              <w:lastRenderedPageBreak/>
              <w:t>10.5</w:t>
            </w:r>
          </w:p>
        </w:tc>
        <w:tc>
          <w:tcPr>
            <w:tcW w:w="11873" w:type="dxa"/>
            <w:tcMar>
              <w:top w:w="50" w:type="dxa"/>
              <w:left w:w="100" w:type="dxa"/>
            </w:tcMar>
            <w:vAlign w:val="center"/>
          </w:tcPr>
          <w:p w14:paraId="0A1A4813" w14:textId="77777777" w:rsidR="00A20F73" w:rsidRPr="00CF0213" w:rsidRDefault="00000000">
            <w:pPr>
              <w:spacing w:after="0" w:line="312" w:lineRule="auto"/>
              <w:ind w:left="273"/>
              <w:jc w:val="both"/>
              <w:rPr>
                <w:lang w:val="ru-RU"/>
              </w:rPr>
            </w:pPr>
            <w:r w:rsidRPr="00CF0213">
              <w:rPr>
                <w:rFonts w:ascii="Times New Roman" w:hAnsi="Times New Roman"/>
                <w:color w:val="000000"/>
                <w:sz w:val="24"/>
                <w:lang w:val="ru-RU"/>
              </w:rPr>
              <w:t>по нахождению химической формулы вещества</w:t>
            </w:r>
          </w:p>
        </w:tc>
      </w:tr>
      <w:tr w:rsidR="00A20F73" w:rsidRPr="00C6307B" w14:paraId="69DB0649" w14:textId="77777777" w:rsidTr="00CF0213">
        <w:trPr>
          <w:trHeight w:val="144"/>
          <w:tblCellSpacing w:w="0" w:type="dxa"/>
        </w:trPr>
        <w:tc>
          <w:tcPr>
            <w:tcW w:w="1988" w:type="dxa"/>
            <w:tcMar>
              <w:top w:w="50" w:type="dxa"/>
              <w:left w:w="100" w:type="dxa"/>
            </w:tcMar>
            <w:vAlign w:val="center"/>
          </w:tcPr>
          <w:p w14:paraId="4DEBEC8C" w14:textId="77777777" w:rsidR="00A20F73" w:rsidRDefault="00000000">
            <w:pPr>
              <w:spacing w:after="0" w:line="336" w:lineRule="auto"/>
              <w:ind w:left="273"/>
              <w:jc w:val="center"/>
            </w:pPr>
            <w:r>
              <w:rPr>
                <w:rFonts w:ascii="Times New Roman" w:hAnsi="Times New Roman"/>
                <w:color w:val="000000"/>
                <w:sz w:val="24"/>
              </w:rPr>
              <w:t>11</w:t>
            </w:r>
          </w:p>
        </w:tc>
        <w:tc>
          <w:tcPr>
            <w:tcW w:w="11873" w:type="dxa"/>
            <w:tcMar>
              <w:top w:w="50" w:type="dxa"/>
              <w:left w:w="100" w:type="dxa"/>
            </w:tcMar>
            <w:vAlign w:val="center"/>
          </w:tcPr>
          <w:p w14:paraId="6EDE8681" w14:textId="77777777" w:rsidR="00A20F73" w:rsidRPr="00CF0213" w:rsidRDefault="00000000">
            <w:pPr>
              <w:spacing w:after="0" w:line="312" w:lineRule="auto"/>
              <w:ind w:left="273"/>
              <w:jc w:val="both"/>
              <w:rPr>
                <w:lang w:val="ru-RU"/>
              </w:rPr>
            </w:pPr>
            <w:r w:rsidRPr="00CF0213">
              <w:rPr>
                <w:rFonts w:ascii="Times New Roman" w:hAnsi="Times New Roman"/>
                <w:color w:val="000000"/>
                <w:sz w:val="24"/>
                <w:lang w:val="ru-RU"/>
              </w:rPr>
              <w:t>Владение системой знаний о методах научного познания явлений природы, используемых в естественных науках и умение применять эти знания при экспериментальном исследовании веществ и для объяснения химических явлений, имеющих место в природе, практической деятельности человека и в повседневной жизни</w:t>
            </w:r>
          </w:p>
        </w:tc>
      </w:tr>
      <w:tr w:rsidR="00A20F73" w:rsidRPr="00C6307B" w14:paraId="3F3ADF6F" w14:textId="77777777" w:rsidTr="00CF0213">
        <w:trPr>
          <w:trHeight w:val="144"/>
          <w:tblCellSpacing w:w="0" w:type="dxa"/>
        </w:trPr>
        <w:tc>
          <w:tcPr>
            <w:tcW w:w="1988" w:type="dxa"/>
            <w:tcMar>
              <w:top w:w="50" w:type="dxa"/>
              <w:left w:w="100" w:type="dxa"/>
            </w:tcMar>
            <w:vAlign w:val="center"/>
          </w:tcPr>
          <w:p w14:paraId="128D0F71" w14:textId="77777777" w:rsidR="00A20F73" w:rsidRDefault="00000000">
            <w:pPr>
              <w:spacing w:after="0" w:line="336" w:lineRule="auto"/>
              <w:ind w:left="273"/>
              <w:jc w:val="center"/>
            </w:pPr>
            <w:r>
              <w:rPr>
                <w:rFonts w:ascii="Times New Roman" w:hAnsi="Times New Roman"/>
                <w:color w:val="000000"/>
                <w:sz w:val="24"/>
              </w:rPr>
              <w:t>12</w:t>
            </w:r>
          </w:p>
        </w:tc>
        <w:tc>
          <w:tcPr>
            <w:tcW w:w="11873" w:type="dxa"/>
            <w:tcMar>
              <w:top w:w="50" w:type="dxa"/>
              <w:left w:w="100" w:type="dxa"/>
            </w:tcMar>
            <w:vAlign w:val="center"/>
          </w:tcPr>
          <w:p w14:paraId="48960B43" w14:textId="77777777" w:rsidR="00A20F73" w:rsidRPr="00CF0213" w:rsidRDefault="00000000">
            <w:pPr>
              <w:spacing w:after="0" w:line="312" w:lineRule="auto"/>
              <w:ind w:left="273"/>
              <w:jc w:val="both"/>
              <w:rPr>
                <w:lang w:val="ru-RU"/>
              </w:rPr>
            </w:pPr>
            <w:r w:rsidRPr="00CF0213">
              <w:rPr>
                <w:rFonts w:ascii="Times New Roman" w:hAnsi="Times New Roman"/>
                <w:color w:val="000000"/>
                <w:spacing w:val="-2"/>
                <w:sz w:val="24"/>
                <w:lang w:val="ru-RU"/>
              </w:rPr>
              <w:t>Сформированность умения применять (использовать) знания о составе и свойствах веществ для экспериментальной проверки гипотез относительно закономерностей протекания химических реакций и прогнозирования возможностей их осуществления; системные химические знания для объяснения и прогнозирования явлений, имеющих естественнонаучную природу; для принятия грамотных решений проблем в ситуациях, связанных с химией</w:t>
            </w:r>
          </w:p>
        </w:tc>
      </w:tr>
      <w:tr w:rsidR="00A20F73" w:rsidRPr="00C6307B" w14:paraId="55D1F15C" w14:textId="77777777" w:rsidTr="00CF0213">
        <w:trPr>
          <w:trHeight w:val="144"/>
          <w:tblCellSpacing w:w="0" w:type="dxa"/>
        </w:trPr>
        <w:tc>
          <w:tcPr>
            <w:tcW w:w="1988" w:type="dxa"/>
            <w:tcMar>
              <w:top w:w="50" w:type="dxa"/>
              <w:left w:w="100" w:type="dxa"/>
            </w:tcMar>
            <w:vAlign w:val="center"/>
          </w:tcPr>
          <w:p w14:paraId="509A73D9" w14:textId="77777777" w:rsidR="00A20F73" w:rsidRDefault="00000000">
            <w:pPr>
              <w:spacing w:after="0" w:line="336" w:lineRule="auto"/>
              <w:ind w:left="273"/>
              <w:jc w:val="center"/>
            </w:pPr>
            <w:r>
              <w:rPr>
                <w:rFonts w:ascii="Times New Roman" w:hAnsi="Times New Roman"/>
                <w:color w:val="000000"/>
                <w:sz w:val="24"/>
              </w:rPr>
              <w:t>13</w:t>
            </w:r>
          </w:p>
        </w:tc>
        <w:tc>
          <w:tcPr>
            <w:tcW w:w="11873" w:type="dxa"/>
            <w:tcMar>
              <w:top w:w="50" w:type="dxa"/>
              <w:left w:w="100" w:type="dxa"/>
            </w:tcMar>
            <w:vAlign w:val="center"/>
          </w:tcPr>
          <w:p w14:paraId="505B3375" w14:textId="77777777" w:rsidR="00A20F73" w:rsidRPr="00CF0213" w:rsidRDefault="00000000">
            <w:pPr>
              <w:spacing w:after="0" w:line="312" w:lineRule="auto"/>
              <w:ind w:left="273"/>
              <w:jc w:val="both"/>
              <w:rPr>
                <w:lang w:val="ru-RU"/>
              </w:rPr>
            </w:pPr>
            <w:r w:rsidRPr="00CF0213">
              <w:rPr>
                <w:rFonts w:ascii="Times New Roman" w:hAnsi="Times New Roman"/>
                <w:color w:val="000000"/>
                <w:sz w:val="24"/>
                <w:lang w:val="ru-RU"/>
              </w:rPr>
              <w:t>Сформированность умения планировать и проводить химический эксперимент (получение и изучение свойств неорганических и органических веществ, качественные реакции углеводородов различных классов и кислородсодержащих органических веществ, решение экспериментальных задач по распознаванию неорганических и органических веществ) с соблюдением правил безопасного обращения с веществами и лабораторным оборудованием; формулировать цели исследования; представлять в различной форме результаты эксперимента, анализировать и оценивать их достоверность</w:t>
            </w:r>
          </w:p>
        </w:tc>
      </w:tr>
      <w:tr w:rsidR="00A20F73" w:rsidRPr="00C6307B" w14:paraId="56011004" w14:textId="77777777" w:rsidTr="00CF0213">
        <w:trPr>
          <w:trHeight w:val="144"/>
          <w:tblCellSpacing w:w="0" w:type="dxa"/>
        </w:trPr>
        <w:tc>
          <w:tcPr>
            <w:tcW w:w="1988" w:type="dxa"/>
            <w:tcMar>
              <w:top w:w="50" w:type="dxa"/>
              <w:left w:w="100" w:type="dxa"/>
            </w:tcMar>
            <w:vAlign w:val="center"/>
          </w:tcPr>
          <w:p w14:paraId="722538CD" w14:textId="77777777" w:rsidR="00A20F73" w:rsidRDefault="00000000">
            <w:pPr>
              <w:spacing w:after="0" w:line="336" w:lineRule="auto"/>
              <w:ind w:left="273"/>
              <w:jc w:val="center"/>
            </w:pPr>
            <w:r>
              <w:rPr>
                <w:rFonts w:ascii="Times New Roman" w:hAnsi="Times New Roman"/>
                <w:color w:val="000000"/>
                <w:sz w:val="24"/>
              </w:rPr>
              <w:t>14</w:t>
            </w:r>
          </w:p>
        </w:tc>
        <w:tc>
          <w:tcPr>
            <w:tcW w:w="11873" w:type="dxa"/>
            <w:tcMar>
              <w:top w:w="50" w:type="dxa"/>
              <w:left w:w="100" w:type="dxa"/>
            </w:tcMar>
            <w:vAlign w:val="center"/>
          </w:tcPr>
          <w:p w14:paraId="1900FD45" w14:textId="77777777" w:rsidR="00A20F73" w:rsidRPr="00CF0213" w:rsidRDefault="00000000">
            <w:pPr>
              <w:spacing w:after="0" w:line="312" w:lineRule="auto"/>
              <w:ind w:left="273"/>
              <w:jc w:val="both"/>
              <w:rPr>
                <w:lang w:val="ru-RU"/>
              </w:rPr>
            </w:pPr>
            <w:r w:rsidRPr="00CF0213">
              <w:rPr>
                <w:rFonts w:ascii="Times New Roman" w:hAnsi="Times New Roman"/>
                <w:color w:val="000000"/>
                <w:spacing w:val="-2"/>
                <w:sz w:val="24"/>
                <w:lang w:val="ru-RU"/>
              </w:rPr>
              <w:t>Сформированность умения осуществлять целенаправленный поиск химической информации в различных источниках (научная и учебно-научная литература, средства массовой информации, сеть Интернет и другие), критически анализировать химическую информацию, перерабатывать её и использовать в соответствии с поставленной учебной задачей</w:t>
            </w:r>
          </w:p>
        </w:tc>
      </w:tr>
      <w:tr w:rsidR="00A20F73" w:rsidRPr="00C6307B" w14:paraId="674EA25E" w14:textId="77777777" w:rsidTr="00CF0213">
        <w:trPr>
          <w:trHeight w:val="144"/>
          <w:tblCellSpacing w:w="0" w:type="dxa"/>
        </w:trPr>
        <w:tc>
          <w:tcPr>
            <w:tcW w:w="1988" w:type="dxa"/>
            <w:tcMar>
              <w:top w:w="50" w:type="dxa"/>
              <w:left w:w="100" w:type="dxa"/>
            </w:tcMar>
            <w:vAlign w:val="center"/>
          </w:tcPr>
          <w:p w14:paraId="01D03C07" w14:textId="77777777" w:rsidR="00A20F73" w:rsidRDefault="00000000">
            <w:pPr>
              <w:spacing w:after="0" w:line="336" w:lineRule="auto"/>
              <w:ind w:left="273"/>
              <w:jc w:val="center"/>
            </w:pPr>
            <w:r>
              <w:rPr>
                <w:rFonts w:ascii="Times New Roman" w:hAnsi="Times New Roman"/>
                <w:color w:val="000000"/>
                <w:sz w:val="24"/>
              </w:rPr>
              <w:t>15</w:t>
            </w:r>
          </w:p>
        </w:tc>
        <w:tc>
          <w:tcPr>
            <w:tcW w:w="11873" w:type="dxa"/>
            <w:tcMar>
              <w:top w:w="50" w:type="dxa"/>
              <w:left w:w="100" w:type="dxa"/>
            </w:tcMar>
            <w:vAlign w:val="center"/>
          </w:tcPr>
          <w:p w14:paraId="2C9B9277" w14:textId="77777777" w:rsidR="00A20F73" w:rsidRPr="00CF0213" w:rsidRDefault="00000000">
            <w:pPr>
              <w:spacing w:after="0" w:line="312" w:lineRule="auto"/>
              <w:ind w:left="273"/>
              <w:jc w:val="both"/>
              <w:rPr>
                <w:lang w:val="ru-RU"/>
              </w:rPr>
            </w:pPr>
            <w:r w:rsidRPr="00CF0213">
              <w:rPr>
                <w:rFonts w:ascii="Times New Roman" w:hAnsi="Times New Roman"/>
                <w:color w:val="000000"/>
                <w:spacing w:val="-2"/>
                <w:sz w:val="24"/>
                <w:lang w:val="ru-RU"/>
              </w:rPr>
              <w:t>Сформированность умения прогнозировать, анализировать и оценивать информацию с позиций экологической безопасности последствий бытовой и производственной деятельности человека, связанной с переработкой веществ; сформированность умений осознавать опасность воздействия на живые организмы определённых веществ, понимая смысл показателя предельной допустимой концентрации, и пояснять на примерах способы уменьшения и предотвращения их вредного воздействия на организм человека</w:t>
            </w:r>
          </w:p>
        </w:tc>
      </w:tr>
    </w:tbl>
    <w:p w14:paraId="4EB7D766" w14:textId="77777777" w:rsidR="00A20F73" w:rsidRPr="00CF0213" w:rsidRDefault="00A20F73">
      <w:pPr>
        <w:rPr>
          <w:lang w:val="ru-RU"/>
        </w:rPr>
        <w:sectPr w:rsidR="00A20F73" w:rsidRPr="00CF0213">
          <w:pgSz w:w="11906" w:h="16383"/>
          <w:pgMar w:top="1134" w:right="850" w:bottom="1134" w:left="1701" w:header="720" w:footer="720" w:gutter="0"/>
          <w:cols w:space="720"/>
        </w:sectPr>
      </w:pPr>
      <w:bookmarkStart w:id="9" w:name="block-92357758"/>
    </w:p>
    <w:bookmarkEnd w:id="9"/>
    <w:p w14:paraId="7DCF496E" w14:textId="77777777" w:rsidR="00A20F73" w:rsidRPr="00CF0213" w:rsidRDefault="00000000">
      <w:pPr>
        <w:spacing w:before="199" w:after="199"/>
        <w:ind w:left="120"/>
        <w:rPr>
          <w:lang w:val="ru-RU"/>
        </w:rPr>
      </w:pPr>
      <w:r w:rsidRPr="00CF0213">
        <w:rPr>
          <w:rFonts w:ascii="Times New Roman" w:hAnsi="Times New Roman"/>
          <w:b/>
          <w:color w:val="000000"/>
          <w:sz w:val="28"/>
          <w:lang w:val="ru-RU"/>
        </w:rPr>
        <w:lastRenderedPageBreak/>
        <w:t>ПЕРЕЧЕНЬ ЭЛЕМЕНТОВ СОДЕРЖАНИЯ, ПРОВЕРЯЕМЫХ НА ЕГЭ ПО ХИМИИ</w:t>
      </w:r>
    </w:p>
    <w:p w14:paraId="1440F7F3" w14:textId="77777777" w:rsidR="00A20F73" w:rsidRPr="00CF0213" w:rsidRDefault="00A20F73">
      <w:pPr>
        <w:spacing w:after="0"/>
        <w:ind w:left="120"/>
        <w:rPr>
          <w:lang w:val="ru-RU"/>
        </w:rPr>
      </w:pPr>
    </w:p>
    <w:tbl>
      <w:tblPr>
        <w:tblW w:w="0" w:type="auto"/>
        <w:tblCellSpacing w:w="0"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
        <w:gridCol w:w="8419"/>
      </w:tblGrid>
      <w:tr w:rsidR="00A20F73" w14:paraId="5C4E887B" w14:textId="77777777" w:rsidTr="00CF0213">
        <w:trPr>
          <w:trHeight w:val="144"/>
          <w:tblCellSpacing w:w="0" w:type="dxa"/>
        </w:trPr>
        <w:tc>
          <w:tcPr>
            <w:tcW w:w="1051" w:type="dxa"/>
            <w:tcMar>
              <w:top w:w="50" w:type="dxa"/>
              <w:left w:w="100" w:type="dxa"/>
            </w:tcMar>
            <w:vAlign w:val="center"/>
          </w:tcPr>
          <w:p w14:paraId="1B74E9D7" w14:textId="77777777" w:rsidR="00A20F73" w:rsidRDefault="00000000">
            <w:pPr>
              <w:spacing w:after="0"/>
              <w:ind w:left="243"/>
            </w:pPr>
            <w:r w:rsidRPr="00CF0213">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985" w:type="dxa"/>
            <w:tcMar>
              <w:top w:w="50" w:type="dxa"/>
              <w:left w:w="100" w:type="dxa"/>
            </w:tcMar>
            <w:vAlign w:val="center"/>
          </w:tcPr>
          <w:p w14:paraId="6F3B984C" w14:textId="77777777" w:rsidR="00A20F73" w:rsidRDefault="0000000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A20F73" w14:paraId="553E5C3D" w14:textId="77777777" w:rsidTr="00CF0213">
        <w:trPr>
          <w:trHeight w:val="144"/>
          <w:tblCellSpacing w:w="0" w:type="dxa"/>
        </w:trPr>
        <w:tc>
          <w:tcPr>
            <w:tcW w:w="1051" w:type="dxa"/>
            <w:tcMar>
              <w:top w:w="50" w:type="dxa"/>
              <w:left w:w="100" w:type="dxa"/>
            </w:tcMar>
            <w:vAlign w:val="center"/>
          </w:tcPr>
          <w:p w14:paraId="4BD6ADAD" w14:textId="77777777" w:rsidR="00A20F73" w:rsidRDefault="00000000">
            <w:pPr>
              <w:spacing w:after="0" w:line="336" w:lineRule="auto"/>
              <w:ind w:left="336"/>
              <w:jc w:val="center"/>
            </w:pPr>
            <w:r>
              <w:rPr>
                <w:rFonts w:ascii="Times New Roman" w:hAnsi="Times New Roman"/>
                <w:color w:val="000000"/>
                <w:sz w:val="24"/>
              </w:rPr>
              <w:t>1</w:t>
            </w:r>
          </w:p>
        </w:tc>
        <w:tc>
          <w:tcPr>
            <w:tcW w:w="12985" w:type="dxa"/>
            <w:tcMar>
              <w:top w:w="50" w:type="dxa"/>
              <w:left w:w="100" w:type="dxa"/>
            </w:tcMar>
            <w:vAlign w:val="center"/>
          </w:tcPr>
          <w:p w14:paraId="05D19B45" w14:textId="77777777" w:rsidR="00A20F73" w:rsidRDefault="00000000">
            <w:pPr>
              <w:spacing w:after="0" w:line="312" w:lineRule="auto"/>
              <w:ind w:left="336"/>
              <w:jc w:val="both"/>
            </w:pPr>
            <w:proofErr w:type="spellStart"/>
            <w:r>
              <w:rPr>
                <w:rFonts w:ascii="Times New Roman" w:hAnsi="Times New Roman"/>
                <w:color w:val="000000"/>
                <w:sz w:val="24"/>
              </w:rPr>
              <w:t>Теоретические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p>
        </w:tc>
      </w:tr>
      <w:tr w:rsidR="00A20F73" w:rsidRPr="00C6307B" w14:paraId="7EA5DA9C" w14:textId="77777777" w:rsidTr="00CF0213">
        <w:trPr>
          <w:trHeight w:val="144"/>
          <w:tblCellSpacing w:w="0" w:type="dxa"/>
        </w:trPr>
        <w:tc>
          <w:tcPr>
            <w:tcW w:w="1051" w:type="dxa"/>
            <w:tcMar>
              <w:top w:w="50" w:type="dxa"/>
              <w:left w:w="100" w:type="dxa"/>
            </w:tcMar>
            <w:vAlign w:val="center"/>
          </w:tcPr>
          <w:p w14:paraId="54657683" w14:textId="77777777" w:rsidR="00A20F73" w:rsidRDefault="00000000">
            <w:pPr>
              <w:spacing w:after="0" w:line="336" w:lineRule="auto"/>
              <w:ind w:left="336"/>
              <w:jc w:val="center"/>
            </w:pPr>
            <w:r>
              <w:rPr>
                <w:rFonts w:ascii="Times New Roman" w:hAnsi="Times New Roman"/>
                <w:color w:val="000000"/>
                <w:sz w:val="24"/>
              </w:rPr>
              <w:t>1.1</w:t>
            </w:r>
          </w:p>
        </w:tc>
        <w:tc>
          <w:tcPr>
            <w:tcW w:w="12985" w:type="dxa"/>
            <w:tcMar>
              <w:top w:w="50" w:type="dxa"/>
              <w:left w:w="100" w:type="dxa"/>
            </w:tcMar>
            <w:vAlign w:val="center"/>
          </w:tcPr>
          <w:p w14:paraId="53805E13" w14:textId="77777777" w:rsidR="00A20F73" w:rsidRPr="00CF0213" w:rsidRDefault="00000000">
            <w:pPr>
              <w:spacing w:after="0" w:line="312" w:lineRule="auto"/>
              <w:ind w:left="336"/>
              <w:jc w:val="both"/>
              <w:rPr>
                <w:lang w:val="ru-RU"/>
              </w:rPr>
            </w:pPr>
            <w:r w:rsidRPr="00CF0213">
              <w:rPr>
                <w:rFonts w:ascii="Times New Roman" w:hAnsi="Times New Roman"/>
                <w:color w:val="000000"/>
                <w:sz w:val="24"/>
                <w:lang w:val="ru-RU"/>
              </w:rPr>
              <w:t>Строение вещества. Современная модель строения атома. Распределение электронов по энергетическим уровням. Классификация химических элементов. Особенности строения энергетических уровней атомов (</w:t>
            </w:r>
            <w:r>
              <w:rPr>
                <w:rFonts w:ascii="Times New Roman" w:hAnsi="Times New Roman"/>
                <w:i/>
                <w:color w:val="000000"/>
                <w:sz w:val="24"/>
              </w:rPr>
              <w:t>s</w:t>
            </w:r>
            <w:r w:rsidRPr="00CF0213">
              <w:rPr>
                <w:rFonts w:ascii="Times New Roman" w:hAnsi="Times New Roman"/>
                <w:color w:val="000000"/>
                <w:sz w:val="24"/>
                <w:lang w:val="ru-RU"/>
              </w:rPr>
              <w:t xml:space="preserve">-, </w:t>
            </w:r>
            <w:r>
              <w:rPr>
                <w:rFonts w:ascii="Times New Roman" w:hAnsi="Times New Roman"/>
                <w:i/>
                <w:color w:val="000000"/>
                <w:sz w:val="24"/>
              </w:rPr>
              <w:t>p</w:t>
            </w:r>
            <w:r w:rsidRPr="00CF0213">
              <w:rPr>
                <w:rFonts w:ascii="Times New Roman" w:hAnsi="Times New Roman"/>
                <w:color w:val="000000"/>
                <w:sz w:val="24"/>
                <w:lang w:val="ru-RU"/>
              </w:rPr>
              <w:t xml:space="preserve">-, </w:t>
            </w:r>
            <w:r>
              <w:rPr>
                <w:rFonts w:ascii="Times New Roman" w:hAnsi="Times New Roman"/>
                <w:i/>
                <w:color w:val="000000"/>
                <w:sz w:val="24"/>
              </w:rPr>
              <w:t>d</w:t>
            </w:r>
            <w:r w:rsidRPr="00CF0213">
              <w:rPr>
                <w:rFonts w:ascii="Times New Roman" w:hAnsi="Times New Roman"/>
                <w:color w:val="000000"/>
                <w:sz w:val="24"/>
                <w:lang w:val="ru-RU"/>
              </w:rPr>
              <w:t>-элементов). Основное и возбуждённое состояния атомов. Электронная конфигурация атома. Валентные электроны</w:t>
            </w:r>
          </w:p>
        </w:tc>
      </w:tr>
      <w:tr w:rsidR="00A20F73" w:rsidRPr="00C6307B" w14:paraId="3FCF9C40" w14:textId="77777777" w:rsidTr="00CF0213">
        <w:trPr>
          <w:trHeight w:val="144"/>
          <w:tblCellSpacing w:w="0" w:type="dxa"/>
        </w:trPr>
        <w:tc>
          <w:tcPr>
            <w:tcW w:w="1051" w:type="dxa"/>
            <w:tcMar>
              <w:top w:w="50" w:type="dxa"/>
              <w:left w:w="100" w:type="dxa"/>
            </w:tcMar>
            <w:vAlign w:val="center"/>
          </w:tcPr>
          <w:p w14:paraId="3BC09F76" w14:textId="77777777" w:rsidR="00A20F73" w:rsidRDefault="00000000">
            <w:pPr>
              <w:spacing w:after="0" w:line="336" w:lineRule="auto"/>
              <w:ind w:left="336"/>
              <w:jc w:val="center"/>
            </w:pPr>
            <w:r>
              <w:rPr>
                <w:rFonts w:ascii="Times New Roman" w:hAnsi="Times New Roman"/>
                <w:color w:val="000000"/>
                <w:sz w:val="24"/>
              </w:rPr>
              <w:t>1.2</w:t>
            </w:r>
          </w:p>
        </w:tc>
        <w:tc>
          <w:tcPr>
            <w:tcW w:w="12985" w:type="dxa"/>
            <w:tcMar>
              <w:top w:w="50" w:type="dxa"/>
              <w:left w:w="100" w:type="dxa"/>
            </w:tcMar>
            <w:vAlign w:val="center"/>
          </w:tcPr>
          <w:p w14:paraId="67B25765" w14:textId="77777777" w:rsidR="00A20F73" w:rsidRPr="00CF0213" w:rsidRDefault="00000000">
            <w:pPr>
              <w:spacing w:after="0" w:line="312" w:lineRule="auto"/>
              <w:ind w:left="336"/>
              <w:jc w:val="both"/>
              <w:rPr>
                <w:lang w:val="ru-RU"/>
              </w:rPr>
            </w:pPr>
            <w:r w:rsidRPr="00CF0213">
              <w:rPr>
                <w:rFonts w:ascii="Times New Roman" w:hAnsi="Times New Roman"/>
                <w:color w:val="000000"/>
                <w:sz w:val="24"/>
                <w:lang w:val="ru-RU"/>
              </w:rPr>
              <w:t>Периодическая система химических элементов Д.И. Менделеева. Физический смысл Периодического закона Д.И. Менделеева. Причины и закономерности изменения свойств элементов и их соединений по периодам и группам. Закономерности в изменении свойств простых веществ, водородных соединений, высших оксидов и гидроксидов</w:t>
            </w:r>
          </w:p>
        </w:tc>
      </w:tr>
      <w:tr w:rsidR="00A20F73" w14:paraId="587D2E08" w14:textId="77777777" w:rsidTr="00CF0213">
        <w:trPr>
          <w:trHeight w:val="144"/>
          <w:tblCellSpacing w:w="0" w:type="dxa"/>
        </w:trPr>
        <w:tc>
          <w:tcPr>
            <w:tcW w:w="1051" w:type="dxa"/>
            <w:tcMar>
              <w:top w:w="50" w:type="dxa"/>
              <w:left w:w="100" w:type="dxa"/>
            </w:tcMar>
            <w:vAlign w:val="center"/>
          </w:tcPr>
          <w:p w14:paraId="1AAA25EF" w14:textId="77777777" w:rsidR="00A20F73" w:rsidRDefault="00000000">
            <w:pPr>
              <w:spacing w:after="0" w:line="336" w:lineRule="auto"/>
              <w:ind w:left="336"/>
              <w:jc w:val="center"/>
            </w:pPr>
            <w:r>
              <w:rPr>
                <w:rFonts w:ascii="Times New Roman" w:hAnsi="Times New Roman"/>
                <w:color w:val="000000"/>
                <w:sz w:val="24"/>
              </w:rPr>
              <w:t>1.3</w:t>
            </w:r>
          </w:p>
        </w:tc>
        <w:tc>
          <w:tcPr>
            <w:tcW w:w="12985" w:type="dxa"/>
            <w:tcMar>
              <w:top w:w="50" w:type="dxa"/>
              <w:left w:w="100" w:type="dxa"/>
            </w:tcMar>
            <w:vAlign w:val="center"/>
          </w:tcPr>
          <w:p w14:paraId="0C7DFDC5" w14:textId="77777777" w:rsidR="00A20F73" w:rsidRDefault="00000000">
            <w:pPr>
              <w:spacing w:after="0" w:line="312" w:lineRule="auto"/>
              <w:ind w:left="336"/>
              <w:jc w:val="both"/>
            </w:pPr>
            <w:proofErr w:type="spellStart"/>
            <w:r>
              <w:rPr>
                <w:rFonts w:ascii="Times New Roman" w:hAnsi="Times New Roman"/>
                <w:color w:val="000000"/>
                <w:sz w:val="24"/>
              </w:rPr>
              <w:t>Валентность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Электроотрицательность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Степень</w:t>
            </w:r>
            <w:proofErr w:type="spellEnd"/>
            <w:r>
              <w:rPr>
                <w:rFonts w:ascii="Times New Roman" w:hAnsi="Times New Roman"/>
                <w:color w:val="000000"/>
                <w:sz w:val="24"/>
              </w:rPr>
              <w:t xml:space="preserve"> </w:t>
            </w:r>
            <w:proofErr w:type="spellStart"/>
            <w:r>
              <w:rPr>
                <w:rFonts w:ascii="Times New Roman" w:hAnsi="Times New Roman"/>
                <w:color w:val="000000"/>
                <w:sz w:val="24"/>
              </w:rPr>
              <w:t>окисления</w:t>
            </w:r>
            <w:proofErr w:type="spellEnd"/>
          </w:p>
        </w:tc>
      </w:tr>
      <w:tr w:rsidR="00A20F73" w14:paraId="75FA9E41" w14:textId="77777777" w:rsidTr="00CF0213">
        <w:trPr>
          <w:trHeight w:val="144"/>
          <w:tblCellSpacing w:w="0" w:type="dxa"/>
        </w:trPr>
        <w:tc>
          <w:tcPr>
            <w:tcW w:w="1051" w:type="dxa"/>
            <w:tcMar>
              <w:top w:w="50" w:type="dxa"/>
              <w:left w:w="100" w:type="dxa"/>
            </w:tcMar>
            <w:vAlign w:val="center"/>
          </w:tcPr>
          <w:p w14:paraId="555BBCFA" w14:textId="77777777" w:rsidR="00A20F73" w:rsidRDefault="00000000">
            <w:pPr>
              <w:spacing w:after="0" w:line="336" w:lineRule="auto"/>
              <w:ind w:left="336"/>
              <w:jc w:val="center"/>
            </w:pPr>
            <w:r>
              <w:rPr>
                <w:rFonts w:ascii="Times New Roman" w:hAnsi="Times New Roman"/>
                <w:color w:val="000000"/>
                <w:sz w:val="24"/>
              </w:rPr>
              <w:t>1.4</w:t>
            </w:r>
          </w:p>
        </w:tc>
        <w:tc>
          <w:tcPr>
            <w:tcW w:w="12985" w:type="dxa"/>
            <w:tcMar>
              <w:top w:w="50" w:type="dxa"/>
              <w:left w:w="100" w:type="dxa"/>
            </w:tcMar>
            <w:vAlign w:val="center"/>
          </w:tcPr>
          <w:p w14:paraId="3B6D9504" w14:textId="77777777" w:rsidR="00A20F73" w:rsidRDefault="00000000">
            <w:pPr>
              <w:spacing w:after="0" w:line="312" w:lineRule="auto"/>
              <w:ind w:left="336"/>
              <w:jc w:val="both"/>
            </w:pPr>
            <w:r w:rsidRPr="00CF0213">
              <w:rPr>
                <w:rFonts w:ascii="Times New Roman" w:hAnsi="Times New Roman"/>
                <w:color w:val="000000"/>
                <w:sz w:val="24"/>
                <w:lang w:val="ru-RU"/>
              </w:rPr>
              <w:t xml:space="preserve">Виды химической связи (ковалентная, ионная, металлическая, водородная) и механизмы её образования. Межмолекулярные взаимодействия. Вещества молекулярного и немолекулярного строения. Типы кристаллических решёток. </w:t>
            </w:r>
            <w:proofErr w:type="spellStart"/>
            <w:r>
              <w:rPr>
                <w:rFonts w:ascii="Times New Roman" w:hAnsi="Times New Roman"/>
                <w:color w:val="000000"/>
                <w:sz w:val="24"/>
              </w:rPr>
              <w:t>Зависимость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t>типа</w:t>
            </w:r>
            <w:proofErr w:type="spellEnd"/>
            <w:r>
              <w:rPr>
                <w:rFonts w:ascii="Times New Roman" w:hAnsi="Times New Roman"/>
                <w:color w:val="000000"/>
                <w:sz w:val="24"/>
              </w:rPr>
              <w:t xml:space="preserve"> </w:t>
            </w:r>
            <w:proofErr w:type="spellStart"/>
            <w:r>
              <w:rPr>
                <w:rFonts w:ascii="Times New Roman" w:hAnsi="Times New Roman"/>
                <w:color w:val="000000"/>
                <w:sz w:val="24"/>
              </w:rPr>
              <w:t>кристаллической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решётки</w:t>
            </w:r>
            <w:proofErr w:type="spellEnd"/>
          </w:p>
        </w:tc>
      </w:tr>
      <w:tr w:rsidR="00A20F73" w14:paraId="5C6643E7" w14:textId="77777777" w:rsidTr="00CF0213">
        <w:trPr>
          <w:trHeight w:val="144"/>
          <w:tblCellSpacing w:w="0" w:type="dxa"/>
        </w:trPr>
        <w:tc>
          <w:tcPr>
            <w:tcW w:w="1051" w:type="dxa"/>
            <w:tcMar>
              <w:top w:w="50" w:type="dxa"/>
              <w:left w:w="100" w:type="dxa"/>
            </w:tcMar>
            <w:vAlign w:val="center"/>
          </w:tcPr>
          <w:p w14:paraId="2A9621B8" w14:textId="77777777" w:rsidR="00A20F73" w:rsidRDefault="00000000">
            <w:pPr>
              <w:spacing w:after="0" w:line="336" w:lineRule="auto"/>
              <w:ind w:left="336"/>
              <w:jc w:val="center"/>
            </w:pPr>
            <w:r>
              <w:rPr>
                <w:rFonts w:ascii="Times New Roman" w:hAnsi="Times New Roman"/>
                <w:color w:val="000000"/>
                <w:sz w:val="24"/>
              </w:rPr>
              <w:t>1.5</w:t>
            </w:r>
          </w:p>
        </w:tc>
        <w:tc>
          <w:tcPr>
            <w:tcW w:w="12985" w:type="dxa"/>
            <w:tcMar>
              <w:top w:w="50" w:type="dxa"/>
              <w:left w:w="100" w:type="dxa"/>
            </w:tcMar>
            <w:vAlign w:val="center"/>
          </w:tcPr>
          <w:p w14:paraId="5C985E4B" w14:textId="77777777" w:rsidR="00A20F73" w:rsidRDefault="00000000">
            <w:pPr>
              <w:spacing w:after="0" w:line="312" w:lineRule="auto"/>
              <w:ind w:left="336"/>
              <w:jc w:val="both"/>
            </w:pPr>
            <w:r w:rsidRPr="00CF0213">
              <w:rPr>
                <w:rFonts w:ascii="Times New Roman" w:hAnsi="Times New Roman"/>
                <w:color w:val="000000"/>
                <w:sz w:val="24"/>
                <w:lang w:val="ru-RU"/>
              </w:rPr>
              <w:t xml:space="preserve">Химическая реакция. Классификация химических реакций в неорганической и органической химии.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массы</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r>
      <w:tr w:rsidR="00A20F73" w:rsidRPr="00C6307B" w14:paraId="11281F7C" w14:textId="77777777" w:rsidTr="00CF0213">
        <w:trPr>
          <w:trHeight w:val="144"/>
          <w:tblCellSpacing w:w="0" w:type="dxa"/>
        </w:trPr>
        <w:tc>
          <w:tcPr>
            <w:tcW w:w="1051" w:type="dxa"/>
            <w:tcMar>
              <w:top w:w="50" w:type="dxa"/>
              <w:left w:w="100" w:type="dxa"/>
            </w:tcMar>
            <w:vAlign w:val="center"/>
          </w:tcPr>
          <w:p w14:paraId="5A47DAE5" w14:textId="77777777" w:rsidR="00A20F73" w:rsidRDefault="00000000">
            <w:pPr>
              <w:spacing w:after="0" w:line="336" w:lineRule="auto"/>
              <w:ind w:left="336"/>
              <w:jc w:val="center"/>
            </w:pPr>
            <w:r>
              <w:rPr>
                <w:rFonts w:ascii="Times New Roman" w:hAnsi="Times New Roman"/>
                <w:color w:val="000000"/>
                <w:sz w:val="24"/>
              </w:rPr>
              <w:t>1.6</w:t>
            </w:r>
          </w:p>
        </w:tc>
        <w:tc>
          <w:tcPr>
            <w:tcW w:w="12985" w:type="dxa"/>
            <w:tcMar>
              <w:top w:w="50" w:type="dxa"/>
              <w:left w:w="100" w:type="dxa"/>
            </w:tcMar>
            <w:vAlign w:val="center"/>
          </w:tcPr>
          <w:p w14:paraId="11A56533" w14:textId="77777777" w:rsidR="00A20F73" w:rsidRPr="00CF0213" w:rsidRDefault="00000000">
            <w:pPr>
              <w:spacing w:after="0" w:line="312" w:lineRule="auto"/>
              <w:ind w:left="336"/>
              <w:jc w:val="both"/>
              <w:rPr>
                <w:lang w:val="ru-RU"/>
              </w:rPr>
            </w:pPr>
            <w:r w:rsidRPr="00CF0213">
              <w:rPr>
                <w:rFonts w:ascii="Times New Roman" w:hAnsi="Times New Roman"/>
                <w:color w:val="000000"/>
                <w:sz w:val="24"/>
                <w:lang w:val="ru-RU"/>
              </w:rPr>
              <w:t>Скорость реакции, её зависимость от различных факторов</w:t>
            </w:r>
          </w:p>
        </w:tc>
      </w:tr>
      <w:tr w:rsidR="00A20F73" w:rsidRPr="00C6307B" w14:paraId="483F2D73" w14:textId="77777777" w:rsidTr="00CF0213">
        <w:trPr>
          <w:trHeight w:val="144"/>
          <w:tblCellSpacing w:w="0" w:type="dxa"/>
        </w:trPr>
        <w:tc>
          <w:tcPr>
            <w:tcW w:w="1051" w:type="dxa"/>
            <w:tcMar>
              <w:top w:w="50" w:type="dxa"/>
              <w:left w:w="100" w:type="dxa"/>
            </w:tcMar>
            <w:vAlign w:val="center"/>
          </w:tcPr>
          <w:p w14:paraId="4B4C963D" w14:textId="77777777" w:rsidR="00A20F73" w:rsidRDefault="00000000">
            <w:pPr>
              <w:spacing w:after="0" w:line="336" w:lineRule="auto"/>
              <w:ind w:left="336"/>
              <w:jc w:val="center"/>
            </w:pPr>
            <w:r>
              <w:rPr>
                <w:rFonts w:ascii="Times New Roman" w:hAnsi="Times New Roman"/>
                <w:color w:val="000000"/>
                <w:sz w:val="24"/>
              </w:rPr>
              <w:t>1.7</w:t>
            </w:r>
          </w:p>
        </w:tc>
        <w:tc>
          <w:tcPr>
            <w:tcW w:w="12985" w:type="dxa"/>
            <w:tcMar>
              <w:top w:w="50" w:type="dxa"/>
              <w:left w:w="100" w:type="dxa"/>
            </w:tcMar>
            <w:vAlign w:val="center"/>
          </w:tcPr>
          <w:p w14:paraId="542C72DB" w14:textId="77777777" w:rsidR="00A20F73" w:rsidRPr="00CF0213" w:rsidRDefault="00000000">
            <w:pPr>
              <w:spacing w:after="0" w:line="312" w:lineRule="auto"/>
              <w:ind w:left="336"/>
              <w:jc w:val="both"/>
              <w:rPr>
                <w:lang w:val="ru-RU"/>
              </w:rPr>
            </w:pPr>
            <w:r w:rsidRPr="00CF0213">
              <w:rPr>
                <w:rFonts w:ascii="Times New Roman" w:hAnsi="Times New Roman"/>
                <w:color w:val="000000"/>
                <w:sz w:val="24"/>
                <w:lang w:val="ru-RU"/>
              </w:rPr>
              <w:t>Тепловые эффекты химических реакций. Термохимические уравнения</w:t>
            </w:r>
          </w:p>
        </w:tc>
      </w:tr>
      <w:tr w:rsidR="00A20F73" w14:paraId="15E2E7AF" w14:textId="77777777" w:rsidTr="00CF0213">
        <w:trPr>
          <w:trHeight w:val="144"/>
          <w:tblCellSpacing w:w="0" w:type="dxa"/>
        </w:trPr>
        <w:tc>
          <w:tcPr>
            <w:tcW w:w="1051" w:type="dxa"/>
            <w:tcMar>
              <w:top w:w="50" w:type="dxa"/>
              <w:left w:w="100" w:type="dxa"/>
            </w:tcMar>
            <w:vAlign w:val="center"/>
          </w:tcPr>
          <w:p w14:paraId="3ABF7237" w14:textId="77777777" w:rsidR="00A20F73" w:rsidRDefault="00000000">
            <w:pPr>
              <w:spacing w:after="0" w:line="336" w:lineRule="auto"/>
              <w:ind w:left="336"/>
              <w:jc w:val="center"/>
            </w:pPr>
            <w:r>
              <w:rPr>
                <w:rFonts w:ascii="Times New Roman" w:hAnsi="Times New Roman"/>
                <w:color w:val="000000"/>
                <w:sz w:val="24"/>
              </w:rPr>
              <w:t>1.8</w:t>
            </w:r>
          </w:p>
        </w:tc>
        <w:tc>
          <w:tcPr>
            <w:tcW w:w="12985" w:type="dxa"/>
            <w:tcMar>
              <w:top w:w="50" w:type="dxa"/>
              <w:left w:w="100" w:type="dxa"/>
            </w:tcMar>
            <w:vAlign w:val="center"/>
          </w:tcPr>
          <w:p w14:paraId="5D8D6EDC" w14:textId="77777777" w:rsidR="00A20F73" w:rsidRDefault="00000000">
            <w:pPr>
              <w:spacing w:after="0" w:line="312" w:lineRule="auto"/>
              <w:ind w:left="336"/>
              <w:jc w:val="both"/>
            </w:pPr>
            <w:r w:rsidRPr="00CF0213">
              <w:rPr>
                <w:rFonts w:ascii="Times New Roman" w:hAnsi="Times New Roman"/>
                <w:color w:val="000000"/>
                <w:sz w:val="24"/>
                <w:lang w:val="ru-RU"/>
              </w:rPr>
              <w:t xml:space="preserve">Обратимые реакции. Химическое равновесие. Факторы, влияющие на состояние химического равновесия. </w:t>
            </w:r>
            <w:proofErr w:type="spellStart"/>
            <w:r>
              <w:rPr>
                <w:rFonts w:ascii="Times New Roman" w:hAnsi="Times New Roman"/>
                <w:color w:val="000000"/>
                <w:sz w:val="24"/>
              </w:rPr>
              <w:t>Принцип</w:t>
            </w:r>
            <w:proofErr w:type="spellEnd"/>
            <w:r>
              <w:rPr>
                <w:rFonts w:ascii="Times New Roman" w:hAnsi="Times New Roman"/>
                <w:color w:val="000000"/>
                <w:sz w:val="24"/>
              </w:rPr>
              <w:t xml:space="preserve"> </w:t>
            </w:r>
            <w:proofErr w:type="spellStart"/>
            <w:r>
              <w:rPr>
                <w:rFonts w:ascii="Times New Roman" w:hAnsi="Times New Roman"/>
                <w:color w:val="000000"/>
                <w:sz w:val="24"/>
              </w:rPr>
              <w:t>Ле</w:t>
            </w:r>
            <w:proofErr w:type="spellEnd"/>
            <w:r>
              <w:rPr>
                <w:rFonts w:ascii="Times New Roman" w:hAnsi="Times New Roman"/>
                <w:color w:val="000000"/>
                <w:sz w:val="24"/>
              </w:rPr>
              <w:t xml:space="preserve"> </w:t>
            </w:r>
            <w:proofErr w:type="spellStart"/>
            <w:r>
              <w:rPr>
                <w:rFonts w:ascii="Times New Roman" w:hAnsi="Times New Roman"/>
                <w:color w:val="000000"/>
                <w:sz w:val="24"/>
              </w:rPr>
              <w:t>Шателье</w:t>
            </w:r>
            <w:proofErr w:type="spellEnd"/>
          </w:p>
        </w:tc>
      </w:tr>
      <w:tr w:rsidR="00A20F73" w14:paraId="3661F0CA" w14:textId="77777777" w:rsidTr="00CF0213">
        <w:trPr>
          <w:trHeight w:val="144"/>
          <w:tblCellSpacing w:w="0" w:type="dxa"/>
        </w:trPr>
        <w:tc>
          <w:tcPr>
            <w:tcW w:w="1051" w:type="dxa"/>
            <w:tcMar>
              <w:top w:w="50" w:type="dxa"/>
              <w:left w:w="100" w:type="dxa"/>
            </w:tcMar>
            <w:vAlign w:val="center"/>
          </w:tcPr>
          <w:p w14:paraId="3CDEDE6B" w14:textId="77777777" w:rsidR="00A20F73" w:rsidRDefault="00000000">
            <w:pPr>
              <w:spacing w:after="0" w:line="336" w:lineRule="auto"/>
              <w:ind w:left="336"/>
              <w:jc w:val="center"/>
            </w:pPr>
            <w:r>
              <w:rPr>
                <w:rFonts w:ascii="Times New Roman" w:hAnsi="Times New Roman"/>
                <w:color w:val="000000"/>
                <w:sz w:val="24"/>
              </w:rPr>
              <w:t>1.9</w:t>
            </w:r>
          </w:p>
        </w:tc>
        <w:tc>
          <w:tcPr>
            <w:tcW w:w="12985" w:type="dxa"/>
            <w:tcMar>
              <w:top w:w="50" w:type="dxa"/>
              <w:left w:w="100" w:type="dxa"/>
            </w:tcMar>
            <w:vAlign w:val="center"/>
          </w:tcPr>
          <w:p w14:paraId="4D079167" w14:textId="77777777" w:rsidR="00A20F73" w:rsidRDefault="00000000">
            <w:pPr>
              <w:spacing w:after="0" w:line="312" w:lineRule="auto"/>
              <w:ind w:left="336"/>
              <w:jc w:val="both"/>
            </w:pPr>
            <w:r w:rsidRPr="00CF0213">
              <w:rPr>
                <w:rFonts w:ascii="Times New Roman" w:hAnsi="Times New Roman"/>
                <w:color w:val="000000"/>
                <w:sz w:val="24"/>
                <w:lang w:val="ru-RU"/>
              </w:rPr>
              <w:t xml:space="preserve">Электролитическая диссоциация. Сильные и слабые электролиты. Среда водных растворов веществ: кислая, нейтральная, щелочная. </w:t>
            </w:r>
            <w:proofErr w:type="spellStart"/>
            <w:r>
              <w:rPr>
                <w:rFonts w:ascii="Times New Roman" w:hAnsi="Times New Roman"/>
                <w:color w:val="000000"/>
                <w:sz w:val="24"/>
              </w:rPr>
              <w:t>Степень</w:t>
            </w:r>
            <w:proofErr w:type="spellEnd"/>
            <w:r>
              <w:rPr>
                <w:rFonts w:ascii="Times New Roman" w:hAnsi="Times New Roman"/>
                <w:color w:val="000000"/>
                <w:sz w:val="24"/>
              </w:rPr>
              <w:t xml:space="preserve"> </w:t>
            </w:r>
            <w:proofErr w:type="spellStart"/>
            <w:r>
              <w:rPr>
                <w:rFonts w:ascii="Times New Roman" w:hAnsi="Times New Roman"/>
                <w:color w:val="000000"/>
                <w:sz w:val="24"/>
              </w:rPr>
              <w:t>диссоциации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ионного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обмена</w:t>
            </w:r>
            <w:proofErr w:type="spellEnd"/>
          </w:p>
        </w:tc>
      </w:tr>
      <w:tr w:rsidR="00A20F73" w14:paraId="0E1DBC17" w14:textId="77777777" w:rsidTr="00CF0213">
        <w:trPr>
          <w:trHeight w:val="144"/>
          <w:tblCellSpacing w:w="0" w:type="dxa"/>
        </w:trPr>
        <w:tc>
          <w:tcPr>
            <w:tcW w:w="1051" w:type="dxa"/>
            <w:tcMar>
              <w:top w:w="50" w:type="dxa"/>
              <w:left w:w="100" w:type="dxa"/>
            </w:tcMar>
            <w:vAlign w:val="center"/>
          </w:tcPr>
          <w:p w14:paraId="665F3D16" w14:textId="77777777" w:rsidR="00A20F73" w:rsidRDefault="00000000">
            <w:pPr>
              <w:spacing w:after="0" w:line="336" w:lineRule="auto"/>
              <w:ind w:left="336"/>
              <w:jc w:val="center"/>
            </w:pPr>
            <w:r>
              <w:rPr>
                <w:rFonts w:ascii="Times New Roman" w:hAnsi="Times New Roman"/>
                <w:color w:val="000000"/>
                <w:sz w:val="24"/>
              </w:rPr>
              <w:t>1.10</w:t>
            </w:r>
          </w:p>
        </w:tc>
        <w:tc>
          <w:tcPr>
            <w:tcW w:w="12985" w:type="dxa"/>
            <w:tcMar>
              <w:top w:w="50" w:type="dxa"/>
              <w:left w:w="100" w:type="dxa"/>
            </w:tcMar>
            <w:vAlign w:val="center"/>
          </w:tcPr>
          <w:p w14:paraId="6EB76EAC" w14:textId="77777777" w:rsidR="00A20F73" w:rsidRDefault="00000000">
            <w:pPr>
              <w:spacing w:after="0" w:line="312" w:lineRule="auto"/>
              <w:ind w:left="336"/>
              <w:jc w:val="both"/>
            </w:pPr>
            <w:r w:rsidRPr="00CF0213">
              <w:rPr>
                <w:rFonts w:ascii="Times New Roman" w:hAnsi="Times New Roman"/>
                <w:color w:val="000000"/>
                <w:sz w:val="24"/>
                <w:lang w:val="ru-RU"/>
              </w:rPr>
              <w:t xml:space="preserve">Гидролиз солей. Ионное произведение воды. </w:t>
            </w:r>
            <w:proofErr w:type="spellStart"/>
            <w:r>
              <w:rPr>
                <w:rFonts w:ascii="Times New Roman" w:hAnsi="Times New Roman"/>
                <w:color w:val="000000"/>
                <w:sz w:val="24"/>
              </w:rPr>
              <w:t>Водородный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показатель</w:t>
            </w:r>
            <w:proofErr w:type="spellEnd"/>
            <w:r>
              <w:rPr>
                <w:rFonts w:ascii="Times New Roman" w:hAnsi="Times New Roman"/>
                <w:color w:val="000000"/>
                <w:sz w:val="24"/>
              </w:rPr>
              <w:t xml:space="preserve"> (pH) </w:t>
            </w:r>
            <w:proofErr w:type="spellStart"/>
            <w:r>
              <w:rPr>
                <w:rFonts w:ascii="Times New Roman" w:hAnsi="Times New Roman"/>
                <w:color w:val="000000"/>
                <w:sz w:val="24"/>
              </w:rPr>
              <w:t>раствора</w:t>
            </w:r>
            <w:proofErr w:type="spellEnd"/>
            <w:r>
              <w:rPr>
                <w:rFonts w:ascii="Times New Roman" w:hAnsi="Times New Roman"/>
                <w:color w:val="000000"/>
                <w:sz w:val="24"/>
              </w:rPr>
              <w:t xml:space="preserve"> </w:t>
            </w:r>
          </w:p>
        </w:tc>
      </w:tr>
      <w:tr w:rsidR="00A20F73" w14:paraId="711F534E" w14:textId="77777777" w:rsidTr="00CF0213">
        <w:trPr>
          <w:trHeight w:val="144"/>
          <w:tblCellSpacing w:w="0" w:type="dxa"/>
        </w:trPr>
        <w:tc>
          <w:tcPr>
            <w:tcW w:w="1051" w:type="dxa"/>
            <w:tcMar>
              <w:top w:w="50" w:type="dxa"/>
              <w:left w:w="100" w:type="dxa"/>
            </w:tcMar>
            <w:vAlign w:val="center"/>
          </w:tcPr>
          <w:p w14:paraId="25C57EB9" w14:textId="77777777" w:rsidR="00A20F73" w:rsidRDefault="00000000">
            <w:pPr>
              <w:spacing w:after="0" w:line="336" w:lineRule="auto"/>
              <w:ind w:left="336"/>
              <w:jc w:val="center"/>
            </w:pPr>
            <w:r>
              <w:rPr>
                <w:rFonts w:ascii="Times New Roman" w:hAnsi="Times New Roman"/>
                <w:color w:val="000000"/>
                <w:sz w:val="24"/>
              </w:rPr>
              <w:t>1.11</w:t>
            </w:r>
          </w:p>
        </w:tc>
        <w:tc>
          <w:tcPr>
            <w:tcW w:w="12985" w:type="dxa"/>
            <w:tcMar>
              <w:top w:w="50" w:type="dxa"/>
              <w:left w:w="100" w:type="dxa"/>
            </w:tcMar>
            <w:vAlign w:val="center"/>
          </w:tcPr>
          <w:p w14:paraId="249B33CF" w14:textId="77777777" w:rsidR="00A20F73" w:rsidRDefault="00000000">
            <w:pPr>
              <w:spacing w:after="0" w:line="312" w:lineRule="auto"/>
              <w:ind w:left="336"/>
              <w:jc w:val="both"/>
            </w:pPr>
            <w:r w:rsidRPr="00CF0213">
              <w:rPr>
                <w:rFonts w:ascii="Times New Roman" w:hAnsi="Times New Roman"/>
                <w:color w:val="000000"/>
                <w:sz w:val="24"/>
                <w:lang w:val="ru-RU"/>
              </w:rPr>
              <w:t xml:space="preserve">Способы выражения концентрации растворов: массовая доля растворённого вещества, молярная концентрация. </w:t>
            </w:r>
            <w:proofErr w:type="spellStart"/>
            <w:r>
              <w:rPr>
                <w:rFonts w:ascii="Times New Roman" w:hAnsi="Times New Roman"/>
                <w:color w:val="000000"/>
                <w:sz w:val="24"/>
              </w:rPr>
              <w:t>Насыщенные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ненасыщенные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растворы</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растворимость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Кристаллогидраты</w:t>
            </w:r>
            <w:proofErr w:type="spellEnd"/>
          </w:p>
        </w:tc>
      </w:tr>
      <w:tr w:rsidR="00A20F73" w14:paraId="6D39B71A" w14:textId="77777777" w:rsidTr="00CF0213">
        <w:trPr>
          <w:trHeight w:val="144"/>
          <w:tblCellSpacing w:w="0" w:type="dxa"/>
        </w:trPr>
        <w:tc>
          <w:tcPr>
            <w:tcW w:w="1051" w:type="dxa"/>
            <w:tcMar>
              <w:top w:w="50" w:type="dxa"/>
              <w:left w:w="100" w:type="dxa"/>
            </w:tcMar>
            <w:vAlign w:val="center"/>
          </w:tcPr>
          <w:p w14:paraId="59CBBFA3" w14:textId="77777777" w:rsidR="00A20F73" w:rsidRDefault="00000000">
            <w:pPr>
              <w:spacing w:after="0" w:line="336" w:lineRule="auto"/>
              <w:ind w:left="336"/>
              <w:jc w:val="center"/>
            </w:pPr>
            <w:r>
              <w:rPr>
                <w:rFonts w:ascii="Times New Roman" w:hAnsi="Times New Roman"/>
                <w:color w:val="000000"/>
                <w:sz w:val="24"/>
              </w:rPr>
              <w:t>1.12</w:t>
            </w:r>
          </w:p>
        </w:tc>
        <w:tc>
          <w:tcPr>
            <w:tcW w:w="12985" w:type="dxa"/>
            <w:tcMar>
              <w:top w:w="50" w:type="dxa"/>
              <w:left w:w="100" w:type="dxa"/>
            </w:tcMar>
            <w:vAlign w:val="center"/>
          </w:tcPr>
          <w:p w14:paraId="7883A40E" w14:textId="77777777" w:rsidR="00A20F73" w:rsidRDefault="00000000">
            <w:pPr>
              <w:spacing w:after="0" w:line="312" w:lineRule="auto"/>
              <w:ind w:left="336"/>
              <w:jc w:val="both"/>
            </w:pPr>
            <w:r w:rsidRPr="00CF0213">
              <w:rPr>
                <w:rFonts w:ascii="Times New Roman" w:hAnsi="Times New Roman"/>
                <w:color w:val="000000"/>
                <w:sz w:val="24"/>
                <w:lang w:val="ru-RU"/>
              </w:rPr>
              <w:t xml:space="preserve">Окислительно-восстановительные реакции. Поведение веществ в средах с </w:t>
            </w:r>
            <w:r w:rsidRPr="00CF0213">
              <w:rPr>
                <w:rFonts w:ascii="Times New Roman" w:hAnsi="Times New Roman"/>
                <w:color w:val="000000"/>
                <w:sz w:val="24"/>
                <w:lang w:val="ru-RU"/>
              </w:rPr>
              <w:lastRenderedPageBreak/>
              <w:t xml:space="preserve">разным значением </w:t>
            </w:r>
            <w:r>
              <w:rPr>
                <w:rFonts w:ascii="Times New Roman" w:hAnsi="Times New Roman"/>
                <w:color w:val="000000"/>
                <w:sz w:val="24"/>
              </w:rPr>
              <w:t>pH</w:t>
            </w:r>
            <w:r w:rsidRPr="00CF0213">
              <w:rPr>
                <w:rFonts w:ascii="Times New Roman" w:hAnsi="Times New Roman"/>
                <w:color w:val="000000"/>
                <w:sz w:val="24"/>
                <w:lang w:val="ru-RU"/>
              </w:rPr>
              <w:t xml:space="preserve">.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баланса</w:t>
            </w:r>
            <w:proofErr w:type="spellEnd"/>
          </w:p>
        </w:tc>
      </w:tr>
      <w:tr w:rsidR="00A20F73" w:rsidRPr="00C6307B" w14:paraId="604A2C42" w14:textId="77777777" w:rsidTr="00CF0213">
        <w:trPr>
          <w:trHeight w:val="144"/>
          <w:tblCellSpacing w:w="0" w:type="dxa"/>
        </w:trPr>
        <w:tc>
          <w:tcPr>
            <w:tcW w:w="1051" w:type="dxa"/>
            <w:tcMar>
              <w:top w:w="50" w:type="dxa"/>
              <w:left w:w="100" w:type="dxa"/>
            </w:tcMar>
            <w:vAlign w:val="center"/>
          </w:tcPr>
          <w:p w14:paraId="5A3250C3" w14:textId="77777777" w:rsidR="00A20F73" w:rsidRDefault="00000000">
            <w:pPr>
              <w:spacing w:after="0" w:line="336" w:lineRule="auto"/>
              <w:ind w:left="336"/>
              <w:jc w:val="center"/>
            </w:pPr>
            <w:r>
              <w:rPr>
                <w:rFonts w:ascii="Times New Roman" w:hAnsi="Times New Roman"/>
                <w:color w:val="000000"/>
                <w:sz w:val="24"/>
              </w:rPr>
              <w:lastRenderedPageBreak/>
              <w:t>1.13</w:t>
            </w:r>
          </w:p>
        </w:tc>
        <w:tc>
          <w:tcPr>
            <w:tcW w:w="12985" w:type="dxa"/>
            <w:tcMar>
              <w:top w:w="50" w:type="dxa"/>
              <w:left w:w="100" w:type="dxa"/>
            </w:tcMar>
            <w:vAlign w:val="center"/>
          </w:tcPr>
          <w:p w14:paraId="57512D78" w14:textId="77777777" w:rsidR="00A20F73" w:rsidRPr="00CF0213" w:rsidRDefault="00000000">
            <w:pPr>
              <w:spacing w:after="0" w:line="312" w:lineRule="auto"/>
              <w:ind w:left="336"/>
              <w:jc w:val="both"/>
              <w:rPr>
                <w:lang w:val="ru-RU"/>
              </w:rPr>
            </w:pPr>
            <w:r w:rsidRPr="00CF0213">
              <w:rPr>
                <w:rFonts w:ascii="Times New Roman" w:hAnsi="Times New Roman"/>
                <w:color w:val="000000"/>
                <w:sz w:val="24"/>
                <w:lang w:val="ru-RU"/>
              </w:rPr>
              <w:t>Электролиз растворов и расплавов солей</w:t>
            </w:r>
          </w:p>
        </w:tc>
      </w:tr>
      <w:tr w:rsidR="00A20F73" w14:paraId="45BEC5E3" w14:textId="77777777" w:rsidTr="00CF0213">
        <w:trPr>
          <w:trHeight w:val="144"/>
          <w:tblCellSpacing w:w="0" w:type="dxa"/>
        </w:trPr>
        <w:tc>
          <w:tcPr>
            <w:tcW w:w="1051" w:type="dxa"/>
            <w:tcMar>
              <w:top w:w="50" w:type="dxa"/>
              <w:left w:w="100" w:type="dxa"/>
            </w:tcMar>
            <w:vAlign w:val="center"/>
          </w:tcPr>
          <w:p w14:paraId="1890CDC0" w14:textId="77777777" w:rsidR="00A20F73" w:rsidRDefault="00000000">
            <w:pPr>
              <w:spacing w:after="0" w:line="336" w:lineRule="auto"/>
              <w:ind w:left="336"/>
              <w:jc w:val="center"/>
            </w:pPr>
            <w:r>
              <w:rPr>
                <w:rFonts w:ascii="Times New Roman" w:hAnsi="Times New Roman"/>
                <w:color w:val="000000"/>
                <w:sz w:val="24"/>
              </w:rPr>
              <w:t>2</w:t>
            </w:r>
          </w:p>
        </w:tc>
        <w:tc>
          <w:tcPr>
            <w:tcW w:w="12985" w:type="dxa"/>
            <w:tcMar>
              <w:top w:w="50" w:type="dxa"/>
              <w:left w:w="100" w:type="dxa"/>
            </w:tcMar>
            <w:vAlign w:val="center"/>
          </w:tcPr>
          <w:p w14:paraId="0631F633" w14:textId="77777777" w:rsidR="00A20F73" w:rsidRDefault="00000000">
            <w:pPr>
              <w:spacing w:after="0" w:line="312" w:lineRule="auto"/>
              <w:ind w:left="336"/>
              <w:jc w:val="both"/>
            </w:pP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неорганической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p>
        </w:tc>
      </w:tr>
      <w:tr w:rsidR="00A20F73" w:rsidRPr="00C6307B" w14:paraId="7B1CFC9A" w14:textId="77777777" w:rsidTr="00CF0213">
        <w:trPr>
          <w:trHeight w:val="144"/>
          <w:tblCellSpacing w:w="0" w:type="dxa"/>
        </w:trPr>
        <w:tc>
          <w:tcPr>
            <w:tcW w:w="1051" w:type="dxa"/>
            <w:tcMar>
              <w:top w:w="50" w:type="dxa"/>
              <w:left w:w="100" w:type="dxa"/>
            </w:tcMar>
            <w:vAlign w:val="center"/>
          </w:tcPr>
          <w:p w14:paraId="42BA7A9E" w14:textId="77777777" w:rsidR="00A20F73" w:rsidRDefault="00000000">
            <w:pPr>
              <w:spacing w:after="0" w:line="336" w:lineRule="auto"/>
              <w:ind w:left="336"/>
              <w:jc w:val="center"/>
            </w:pPr>
            <w:r>
              <w:rPr>
                <w:rFonts w:ascii="Times New Roman" w:hAnsi="Times New Roman"/>
                <w:color w:val="000000"/>
                <w:sz w:val="24"/>
              </w:rPr>
              <w:t>2.1</w:t>
            </w:r>
          </w:p>
        </w:tc>
        <w:tc>
          <w:tcPr>
            <w:tcW w:w="12985" w:type="dxa"/>
            <w:tcMar>
              <w:top w:w="50" w:type="dxa"/>
              <w:left w:w="100" w:type="dxa"/>
            </w:tcMar>
            <w:vAlign w:val="center"/>
          </w:tcPr>
          <w:p w14:paraId="06FEE17C" w14:textId="77777777" w:rsidR="00A20F73" w:rsidRPr="00CF0213" w:rsidRDefault="00000000">
            <w:pPr>
              <w:spacing w:after="0" w:line="312" w:lineRule="auto"/>
              <w:ind w:left="336"/>
              <w:jc w:val="both"/>
              <w:rPr>
                <w:lang w:val="ru-RU"/>
              </w:rPr>
            </w:pPr>
            <w:r w:rsidRPr="00CF0213">
              <w:rPr>
                <w:rFonts w:ascii="Times New Roman" w:hAnsi="Times New Roman"/>
                <w:color w:val="000000"/>
                <w:sz w:val="24"/>
                <w:lang w:val="ru-RU"/>
              </w:rPr>
              <w:t>Классификация неорганических соединений. Номенклатура неорганических веществ</w:t>
            </w:r>
          </w:p>
        </w:tc>
      </w:tr>
      <w:tr w:rsidR="00A20F73" w14:paraId="370A9EF6" w14:textId="77777777" w:rsidTr="00CF0213">
        <w:trPr>
          <w:trHeight w:val="144"/>
          <w:tblCellSpacing w:w="0" w:type="dxa"/>
        </w:trPr>
        <w:tc>
          <w:tcPr>
            <w:tcW w:w="1051" w:type="dxa"/>
            <w:tcMar>
              <w:top w:w="50" w:type="dxa"/>
              <w:left w:w="100" w:type="dxa"/>
            </w:tcMar>
            <w:vAlign w:val="center"/>
          </w:tcPr>
          <w:p w14:paraId="2213A6BE" w14:textId="77777777" w:rsidR="00A20F73" w:rsidRDefault="00000000">
            <w:pPr>
              <w:spacing w:after="0" w:line="336" w:lineRule="auto"/>
              <w:ind w:left="336"/>
              <w:jc w:val="center"/>
            </w:pPr>
            <w:r>
              <w:rPr>
                <w:rFonts w:ascii="Times New Roman" w:hAnsi="Times New Roman"/>
                <w:color w:val="000000"/>
                <w:sz w:val="24"/>
              </w:rPr>
              <w:t>2.2</w:t>
            </w:r>
          </w:p>
        </w:tc>
        <w:tc>
          <w:tcPr>
            <w:tcW w:w="12985" w:type="dxa"/>
            <w:tcMar>
              <w:top w:w="50" w:type="dxa"/>
              <w:left w:w="100" w:type="dxa"/>
            </w:tcMar>
            <w:vAlign w:val="center"/>
          </w:tcPr>
          <w:p w14:paraId="66F0982B" w14:textId="77777777" w:rsidR="00A20F73" w:rsidRDefault="00000000">
            <w:pPr>
              <w:spacing w:after="0" w:line="312" w:lineRule="auto"/>
              <w:ind w:left="336"/>
              <w:jc w:val="both"/>
            </w:pPr>
            <w:r w:rsidRPr="00CF0213">
              <w:rPr>
                <w:rFonts w:ascii="Times New Roman" w:hAnsi="Times New Roman"/>
                <w:color w:val="000000"/>
                <w:sz w:val="24"/>
                <w:lang w:val="ru-RU"/>
              </w:rPr>
              <w:t xml:space="preserve">Химические свойства важнейших металлов (натрий, калий, кальций, магний, алюминий, цинк, хром, железо, медь) и их соединений. </w:t>
            </w: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p>
        </w:tc>
      </w:tr>
      <w:tr w:rsidR="00A20F73" w:rsidRPr="00C6307B" w14:paraId="3CBEF752" w14:textId="77777777" w:rsidTr="00CF0213">
        <w:trPr>
          <w:trHeight w:val="144"/>
          <w:tblCellSpacing w:w="0" w:type="dxa"/>
        </w:trPr>
        <w:tc>
          <w:tcPr>
            <w:tcW w:w="1051" w:type="dxa"/>
            <w:tcMar>
              <w:top w:w="50" w:type="dxa"/>
              <w:left w:w="100" w:type="dxa"/>
            </w:tcMar>
            <w:vAlign w:val="center"/>
          </w:tcPr>
          <w:p w14:paraId="2D810814" w14:textId="77777777" w:rsidR="00A20F73" w:rsidRDefault="00000000">
            <w:pPr>
              <w:spacing w:after="0" w:line="336" w:lineRule="auto"/>
              <w:ind w:left="336"/>
              <w:jc w:val="center"/>
            </w:pPr>
            <w:r>
              <w:rPr>
                <w:rFonts w:ascii="Times New Roman" w:hAnsi="Times New Roman"/>
                <w:color w:val="000000"/>
                <w:sz w:val="24"/>
              </w:rPr>
              <w:t>2.3</w:t>
            </w:r>
          </w:p>
        </w:tc>
        <w:tc>
          <w:tcPr>
            <w:tcW w:w="12985" w:type="dxa"/>
            <w:tcMar>
              <w:top w:w="50" w:type="dxa"/>
              <w:left w:w="100" w:type="dxa"/>
            </w:tcMar>
            <w:vAlign w:val="center"/>
          </w:tcPr>
          <w:p w14:paraId="4A1FB065" w14:textId="77777777" w:rsidR="00A20F73" w:rsidRPr="00CF0213" w:rsidRDefault="00000000">
            <w:pPr>
              <w:spacing w:after="0" w:line="312" w:lineRule="auto"/>
              <w:ind w:left="336"/>
              <w:jc w:val="both"/>
              <w:rPr>
                <w:lang w:val="ru-RU"/>
              </w:rPr>
            </w:pPr>
            <w:r w:rsidRPr="00CF0213">
              <w:rPr>
                <w:rFonts w:ascii="Times New Roman" w:hAnsi="Times New Roman"/>
                <w:color w:val="000000"/>
                <w:sz w:val="24"/>
                <w:lang w:val="ru-RU"/>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
        </w:tc>
      </w:tr>
      <w:tr w:rsidR="00A20F73" w:rsidRPr="00C6307B" w14:paraId="5DB73774" w14:textId="77777777" w:rsidTr="00CF0213">
        <w:trPr>
          <w:trHeight w:val="144"/>
          <w:tblCellSpacing w:w="0" w:type="dxa"/>
        </w:trPr>
        <w:tc>
          <w:tcPr>
            <w:tcW w:w="1051" w:type="dxa"/>
            <w:tcMar>
              <w:top w:w="50" w:type="dxa"/>
              <w:left w:w="100" w:type="dxa"/>
            </w:tcMar>
            <w:vAlign w:val="center"/>
          </w:tcPr>
          <w:p w14:paraId="0522DC76" w14:textId="77777777" w:rsidR="00A20F73" w:rsidRDefault="00000000">
            <w:pPr>
              <w:spacing w:after="0" w:line="336" w:lineRule="auto"/>
              <w:ind w:left="336"/>
              <w:jc w:val="center"/>
            </w:pPr>
            <w:r>
              <w:rPr>
                <w:rFonts w:ascii="Times New Roman" w:hAnsi="Times New Roman"/>
                <w:color w:val="000000"/>
                <w:sz w:val="24"/>
              </w:rPr>
              <w:t>2.4</w:t>
            </w:r>
          </w:p>
        </w:tc>
        <w:tc>
          <w:tcPr>
            <w:tcW w:w="12985" w:type="dxa"/>
            <w:tcMar>
              <w:top w:w="50" w:type="dxa"/>
              <w:left w:w="100" w:type="dxa"/>
            </w:tcMar>
            <w:vAlign w:val="center"/>
          </w:tcPr>
          <w:p w14:paraId="25703BEA" w14:textId="77777777" w:rsidR="00A20F73" w:rsidRPr="00CF0213" w:rsidRDefault="00000000">
            <w:pPr>
              <w:spacing w:after="0" w:line="312" w:lineRule="auto"/>
              <w:ind w:left="336"/>
              <w:rPr>
                <w:lang w:val="ru-RU"/>
              </w:rPr>
            </w:pPr>
            <w:r w:rsidRPr="00CF0213">
              <w:rPr>
                <w:rFonts w:ascii="Times New Roman" w:hAnsi="Times New Roman"/>
                <w:color w:val="000000"/>
                <w:sz w:val="24"/>
                <w:lang w:val="ru-RU"/>
              </w:rPr>
              <w:t>Генетическая связь неорганических веществ, принадлежащих к различным классам</w:t>
            </w:r>
          </w:p>
        </w:tc>
      </w:tr>
      <w:tr w:rsidR="00A20F73" w:rsidRPr="00C6307B" w14:paraId="38FAB7C5" w14:textId="77777777" w:rsidTr="00CF0213">
        <w:trPr>
          <w:trHeight w:val="144"/>
          <w:tblCellSpacing w:w="0" w:type="dxa"/>
        </w:trPr>
        <w:tc>
          <w:tcPr>
            <w:tcW w:w="1051" w:type="dxa"/>
            <w:tcMar>
              <w:top w:w="50" w:type="dxa"/>
              <w:left w:w="100" w:type="dxa"/>
            </w:tcMar>
            <w:vAlign w:val="center"/>
          </w:tcPr>
          <w:p w14:paraId="58D746DD" w14:textId="77777777" w:rsidR="00A20F73" w:rsidRDefault="00000000">
            <w:pPr>
              <w:spacing w:after="0" w:line="336" w:lineRule="auto"/>
              <w:ind w:left="336"/>
              <w:jc w:val="center"/>
            </w:pPr>
            <w:r>
              <w:rPr>
                <w:rFonts w:ascii="Times New Roman" w:hAnsi="Times New Roman"/>
                <w:color w:val="000000"/>
                <w:sz w:val="24"/>
              </w:rPr>
              <w:t>2.5</w:t>
            </w:r>
          </w:p>
        </w:tc>
        <w:tc>
          <w:tcPr>
            <w:tcW w:w="12985" w:type="dxa"/>
            <w:tcMar>
              <w:top w:w="50" w:type="dxa"/>
              <w:left w:w="100" w:type="dxa"/>
            </w:tcMar>
            <w:vAlign w:val="center"/>
          </w:tcPr>
          <w:p w14:paraId="55C67170" w14:textId="77777777" w:rsidR="00A20F73" w:rsidRPr="00CF0213" w:rsidRDefault="00000000">
            <w:pPr>
              <w:spacing w:after="0" w:line="312" w:lineRule="auto"/>
              <w:ind w:firstLine="600"/>
              <w:rPr>
                <w:lang w:val="ru-RU"/>
              </w:rPr>
            </w:pPr>
            <w:r w:rsidRPr="00CF0213">
              <w:rPr>
                <w:rFonts w:ascii="Times New Roman" w:hAnsi="Times New Roman"/>
                <w:color w:val="000000"/>
                <w:sz w:val="24"/>
                <w:lang w:val="ru-RU"/>
              </w:rPr>
              <w:t>Идентификация неорганических соединений. Качественные реакции на неорганические вещества и ионы</w:t>
            </w:r>
          </w:p>
        </w:tc>
      </w:tr>
      <w:tr w:rsidR="00A20F73" w14:paraId="3743978B" w14:textId="77777777" w:rsidTr="00CF0213">
        <w:trPr>
          <w:trHeight w:val="144"/>
          <w:tblCellSpacing w:w="0" w:type="dxa"/>
        </w:trPr>
        <w:tc>
          <w:tcPr>
            <w:tcW w:w="1051" w:type="dxa"/>
            <w:tcMar>
              <w:top w:w="50" w:type="dxa"/>
              <w:left w:w="100" w:type="dxa"/>
            </w:tcMar>
            <w:vAlign w:val="center"/>
          </w:tcPr>
          <w:p w14:paraId="0568D17E" w14:textId="77777777" w:rsidR="00A20F73" w:rsidRDefault="00000000">
            <w:pPr>
              <w:spacing w:after="0" w:line="336" w:lineRule="auto"/>
              <w:ind w:left="336"/>
              <w:jc w:val="center"/>
            </w:pPr>
            <w:r>
              <w:rPr>
                <w:rFonts w:ascii="Times New Roman" w:hAnsi="Times New Roman"/>
                <w:color w:val="000000"/>
                <w:sz w:val="24"/>
              </w:rPr>
              <w:t>3</w:t>
            </w:r>
          </w:p>
        </w:tc>
        <w:tc>
          <w:tcPr>
            <w:tcW w:w="12985" w:type="dxa"/>
            <w:tcMar>
              <w:top w:w="50" w:type="dxa"/>
              <w:left w:w="100" w:type="dxa"/>
            </w:tcMar>
            <w:vAlign w:val="center"/>
          </w:tcPr>
          <w:p w14:paraId="213988D8" w14:textId="77777777" w:rsidR="00A20F73" w:rsidRDefault="00000000">
            <w:pPr>
              <w:spacing w:after="0" w:line="312" w:lineRule="auto"/>
              <w:ind w:left="336"/>
              <w:jc w:val="both"/>
            </w:pP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p>
        </w:tc>
      </w:tr>
      <w:tr w:rsidR="00A20F73" w14:paraId="12F96D6C" w14:textId="77777777" w:rsidTr="00CF0213">
        <w:trPr>
          <w:trHeight w:val="144"/>
          <w:tblCellSpacing w:w="0" w:type="dxa"/>
        </w:trPr>
        <w:tc>
          <w:tcPr>
            <w:tcW w:w="1051" w:type="dxa"/>
            <w:tcMar>
              <w:top w:w="50" w:type="dxa"/>
              <w:left w:w="100" w:type="dxa"/>
            </w:tcMar>
            <w:vAlign w:val="center"/>
          </w:tcPr>
          <w:p w14:paraId="37197781" w14:textId="77777777" w:rsidR="00A20F73" w:rsidRDefault="00000000">
            <w:pPr>
              <w:spacing w:after="0" w:line="336" w:lineRule="auto"/>
              <w:ind w:left="336"/>
              <w:jc w:val="center"/>
            </w:pPr>
            <w:r>
              <w:rPr>
                <w:rFonts w:ascii="Times New Roman" w:hAnsi="Times New Roman"/>
                <w:color w:val="000000"/>
                <w:sz w:val="24"/>
              </w:rPr>
              <w:t>3.1</w:t>
            </w:r>
          </w:p>
        </w:tc>
        <w:tc>
          <w:tcPr>
            <w:tcW w:w="12985" w:type="dxa"/>
            <w:tcMar>
              <w:top w:w="50" w:type="dxa"/>
              <w:left w:w="100" w:type="dxa"/>
            </w:tcMar>
            <w:vAlign w:val="center"/>
          </w:tcPr>
          <w:p w14:paraId="670A58B1" w14:textId="77777777" w:rsidR="00A20F73" w:rsidRDefault="00000000">
            <w:pPr>
              <w:spacing w:after="0" w:line="312" w:lineRule="auto"/>
              <w:ind w:left="336"/>
              <w:jc w:val="both"/>
            </w:pPr>
            <w:r w:rsidRPr="00CF0213">
              <w:rPr>
                <w:rFonts w:ascii="Times New Roman" w:hAnsi="Times New Roman"/>
                <w:color w:val="000000"/>
                <w:sz w:val="24"/>
                <w:lang w:val="ru-RU"/>
              </w:rPr>
              <w:t xml:space="preserve">Основные положения теории химического строения органических соединений А.М. Бутлерова. Углеродный скелет органической молекулы. Кратность химической связи. </w:t>
            </w:r>
            <w:r>
              <w:rPr>
                <w:rFonts w:ascii="Times New Roman" w:hAnsi="Times New Roman"/>
                <w:color w:val="000000"/>
                <w:sz w:val="24"/>
              </w:rPr>
              <w:t>s</w:t>
            </w:r>
            <w:r w:rsidRPr="00CF0213">
              <w:rPr>
                <w:rFonts w:ascii="Times New Roman" w:hAnsi="Times New Roman"/>
                <w:color w:val="000000"/>
                <w:sz w:val="24"/>
                <w:lang w:val="ru-RU"/>
              </w:rPr>
              <w:t xml:space="preserve">- и </w:t>
            </w:r>
            <w:r>
              <w:rPr>
                <w:rFonts w:ascii="Times New Roman" w:hAnsi="Times New Roman"/>
                <w:color w:val="000000"/>
                <w:sz w:val="24"/>
              </w:rPr>
              <w:t>p</w:t>
            </w:r>
            <w:r w:rsidRPr="00CF0213">
              <w:rPr>
                <w:rFonts w:ascii="Times New Roman" w:hAnsi="Times New Roman"/>
                <w:color w:val="000000"/>
                <w:sz w:val="24"/>
                <w:lang w:val="ru-RU"/>
              </w:rPr>
              <w:t xml:space="preserve">-связи. </w:t>
            </w:r>
            <w:proofErr w:type="spellStart"/>
            <w:r>
              <w:rPr>
                <w:rFonts w:ascii="Times New Roman" w:hAnsi="Times New Roman"/>
                <w:i/>
                <w:color w:val="000000"/>
                <w:sz w:val="24"/>
              </w:rPr>
              <w:t>sp</w:t>
            </w:r>
            <w:proofErr w:type="spellEnd"/>
            <w:r w:rsidRPr="00CF0213">
              <w:rPr>
                <w:rFonts w:ascii="Times New Roman" w:hAnsi="Times New Roman"/>
                <w:i/>
                <w:color w:val="000000"/>
                <w:sz w:val="24"/>
                <w:lang w:val="ru-RU"/>
              </w:rPr>
              <w:t xml:space="preserve">3-, </w:t>
            </w:r>
            <w:proofErr w:type="spellStart"/>
            <w:r>
              <w:rPr>
                <w:rFonts w:ascii="Times New Roman" w:hAnsi="Times New Roman"/>
                <w:i/>
                <w:color w:val="000000"/>
                <w:sz w:val="24"/>
              </w:rPr>
              <w:t>sp</w:t>
            </w:r>
            <w:proofErr w:type="spellEnd"/>
            <w:r w:rsidRPr="00CF0213">
              <w:rPr>
                <w:rFonts w:ascii="Times New Roman" w:hAnsi="Times New Roman"/>
                <w:i/>
                <w:color w:val="000000"/>
                <w:sz w:val="24"/>
                <w:lang w:val="ru-RU"/>
              </w:rPr>
              <w:t xml:space="preserve">2-, </w:t>
            </w:r>
            <w:proofErr w:type="spellStart"/>
            <w:r>
              <w:rPr>
                <w:rFonts w:ascii="Times New Roman" w:hAnsi="Times New Roman"/>
                <w:i/>
                <w:color w:val="000000"/>
                <w:sz w:val="24"/>
              </w:rPr>
              <w:t>sp</w:t>
            </w:r>
            <w:proofErr w:type="spellEnd"/>
            <w:r w:rsidRPr="00CF0213">
              <w:rPr>
                <w:rFonts w:ascii="Times New Roman" w:hAnsi="Times New Roman"/>
                <w:i/>
                <w:color w:val="000000"/>
                <w:sz w:val="24"/>
                <w:lang w:val="ru-RU"/>
              </w:rPr>
              <w:t>-</w:t>
            </w:r>
            <w:r w:rsidRPr="00CF0213">
              <w:rPr>
                <w:rFonts w:ascii="Times New Roman" w:hAnsi="Times New Roman"/>
                <w:color w:val="000000"/>
                <w:sz w:val="24"/>
                <w:lang w:val="ru-RU"/>
              </w:rPr>
              <w:t xml:space="preserve">гибридизации </w:t>
            </w:r>
            <w:proofErr w:type="spellStart"/>
            <w:r w:rsidRPr="00CF0213">
              <w:rPr>
                <w:rFonts w:ascii="Times New Roman" w:hAnsi="Times New Roman"/>
                <w:color w:val="000000"/>
                <w:sz w:val="24"/>
                <w:lang w:val="ru-RU"/>
              </w:rPr>
              <w:t>орбиталей</w:t>
            </w:r>
            <w:proofErr w:type="spellEnd"/>
            <w:r w:rsidRPr="00CF0213">
              <w:rPr>
                <w:rFonts w:ascii="Times New Roman" w:hAnsi="Times New Roman"/>
                <w:color w:val="000000"/>
                <w:sz w:val="24"/>
                <w:lang w:val="ru-RU"/>
              </w:rPr>
              <w:t xml:space="preserve"> атомов углерода. Зависимость свойств веществ от химического строения молекул. Гомологи. Гомологический ряд. </w:t>
            </w:r>
            <w:proofErr w:type="spellStart"/>
            <w:r>
              <w:rPr>
                <w:rFonts w:ascii="Times New Roman" w:hAnsi="Times New Roman"/>
                <w:color w:val="000000"/>
                <w:sz w:val="24"/>
              </w:rPr>
              <w:t>Изомерия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изомеры</w:t>
            </w:r>
            <w:proofErr w:type="spellEnd"/>
          </w:p>
        </w:tc>
      </w:tr>
      <w:tr w:rsidR="00A20F73" w:rsidRPr="00C6307B" w14:paraId="003D0DE5" w14:textId="77777777" w:rsidTr="00CF0213">
        <w:trPr>
          <w:trHeight w:val="144"/>
          <w:tblCellSpacing w:w="0" w:type="dxa"/>
        </w:trPr>
        <w:tc>
          <w:tcPr>
            <w:tcW w:w="1051" w:type="dxa"/>
            <w:tcMar>
              <w:top w:w="50" w:type="dxa"/>
              <w:left w:w="100" w:type="dxa"/>
            </w:tcMar>
            <w:vAlign w:val="center"/>
          </w:tcPr>
          <w:p w14:paraId="05E78A06" w14:textId="77777777" w:rsidR="00A20F73" w:rsidRDefault="00000000">
            <w:pPr>
              <w:spacing w:after="0" w:line="336" w:lineRule="auto"/>
              <w:ind w:left="336"/>
              <w:jc w:val="center"/>
            </w:pPr>
            <w:r>
              <w:rPr>
                <w:rFonts w:ascii="Times New Roman" w:hAnsi="Times New Roman"/>
                <w:color w:val="000000"/>
                <w:sz w:val="24"/>
              </w:rPr>
              <w:t>3.2</w:t>
            </w:r>
          </w:p>
        </w:tc>
        <w:tc>
          <w:tcPr>
            <w:tcW w:w="12985" w:type="dxa"/>
            <w:tcMar>
              <w:top w:w="50" w:type="dxa"/>
              <w:left w:w="100" w:type="dxa"/>
            </w:tcMar>
            <w:vAlign w:val="center"/>
          </w:tcPr>
          <w:p w14:paraId="1EA6CE17" w14:textId="77777777" w:rsidR="00A20F73" w:rsidRPr="00CF0213" w:rsidRDefault="00000000">
            <w:pPr>
              <w:spacing w:after="0" w:line="312" w:lineRule="auto"/>
              <w:ind w:left="336"/>
              <w:jc w:val="both"/>
              <w:rPr>
                <w:lang w:val="ru-RU"/>
              </w:rPr>
            </w:pPr>
            <w:r w:rsidRPr="00CF0213">
              <w:rPr>
                <w:rFonts w:ascii="Times New Roman" w:hAnsi="Times New Roman"/>
                <w:color w:val="000000"/>
                <w:sz w:val="24"/>
                <w:lang w:val="ru-RU"/>
              </w:rPr>
              <w:t>Понятие о функциональной группе. Ориентационные эффекты заместителей</w:t>
            </w:r>
          </w:p>
        </w:tc>
      </w:tr>
      <w:tr w:rsidR="00A20F73" w:rsidRPr="00C6307B" w14:paraId="23831E04" w14:textId="77777777" w:rsidTr="00CF0213">
        <w:trPr>
          <w:trHeight w:val="144"/>
          <w:tblCellSpacing w:w="0" w:type="dxa"/>
        </w:trPr>
        <w:tc>
          <w:tcPr>
            <w:tcW w:w="1051" w:type="dxa"/>
            <w:tcMar>
              <w:top w:w="50" w:type="dxa"/>
              <w:left w:w="100" w:type="dxa"/>
            </w:tcMar>
            <w:vAlign w:val="center"/>
          </w:tcPr>
          <w:p w14:paraId="414AACE2" w14:textId="77777777" w:rsidR="00A20F73" w:rsidRDefault="00000000">
            <w:pPr>
              <w:spacing w:after="0" w:line="336" w:lineRule="auto"/>
              <w:ind w:left="336"/>
              <w:jc w:val="center"/>
            </w:pPr>
            <w:r>
              <w:rPr>
                <w:rFonts w:ascii="Times New Roman" w:hAnsi="Times New Roman"/>
                <w:color w:val="000000"/>
                <w:sz w:val="24"/>
              </w:rPr>
              <w:t>3.3</w:t>
            </w:r>
          </w:p>
        </w:tc>
        <w:tc>
          <w:tcPr>
            <w:tcW w:w="12985" w:type="dxa"/>
            <w:tcMar>
              <w:top w:w="50" w:type="dxa"/>
              <w:left w:w="100" w:type="dxa"/>
            </w:tcMar>
            <w:vAlign w:val="center"/>
          </w:tcPr>
          <w:p w14:paraId="68D737C3" w14:textId="77777777" w:rsidR="00A20F73" w:rsidRPr="00CF0213" w:rsidRDefault="00000000">
            <w:pPr>
              <w:spacing w:after="0" w:line="312" w:lineRule="auto"/>
              <w:ind w:left="336"/>
              <w:jc w:val="both"/>
              <w:rPr>
                <w:lang w:val="ru-RU"/>
              </w:rPr>
            </w:pPr>
            <w:r w:rsidRPr="00CF0213">
              <w:rPr>
                <w:rFonts w:ascii="Times New Roman" w:hAnsi="Times New Roman"/>
                <w:color w:val="000000"/>
                <w:sz w:val="24"/>
                <w:lang w:val="ru-RU"/>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tc>
      </w:tr>
      <w:tr w:rsidR="00A20F73" w14:paraId="27D2BC47" w14:textId="77777777" w:rsidTr="00CF0213">
        <w:trPr>
          <w:trHeight w:val="144"/>
          <w:tblCellSpacing w:w="0" w:type="dxa"/>
        </w:trPr>
        <w:tc>
          <w:tcPr>
            <w:tcW w:w="1051" w:type="dxa"/>
            <w:tcMar>
              <w:top w:w="50" w:type="dxa"/>
              <w:left w:w="100" w:type="dxa"/>
            </w:tcMar>
            <w:vAlign w:val="center"/>
          </w:tcPr>
          <w:p w14:paraId="782341B0" w14:textId="77777777" w:rsidR="00A20F73" w:rsidRDefault="00000000">
            <w:pPr>
              <w:spacing w:after="0" w:line="336" w:lineRule="auto"/>
              <w:ind w:left="336"/>
              <w:jc w:val="center"/>
            </w:pPr>
            <w:r>
              <w:rPr>
                <w:rFonts w:ascii="Times New Roman" w:hAnsi="Times New Roman"/>
                <w:color w:val="000000"/>
                <w:sz w:val="24"/>
              </w:rPr>
              <w:t>3.4</w:t>
            </w:r>
          </w:p>
        </w:tc>
        <w:tc>
          <w:tcPr>
            <w:tcW w:w="12985" w:type="dxa"/>
            <w:tcMar>
              <w:top w:w="50" w:type="dxa"/>
              <w:left w:w="100" w:type="dxa"/>
            </w:tcMar>
            <w:vAlign w:val="center"/>
          </w:tcPr>
          <w:p w14:paraId="7B9BECA7" w14:textId="77777777" w:rsidR="00A20F73" w:rsidRDefault="00000000">
            <w:pPr>
              <w:spacing w:after="0" w:line="312" w:lineRule="auto"/>
              <w:ind w:left="336"/>
              <w:jc w:val="both"/>
            </w:pPr>
            <w:r w:rsidRPr="00CF0213">
              <w:rPr>
                <w:rFonts w:ascii="Times New Roman" w:hAnsi="Times New Roman"/>
                <w:color w:val="000000"/>
                <w:sz w:val="24"/>
                <w:lang w:val="ru-RU"/>
              </w:rPr>
              <w:t xml:space="preserve">Свободнорадикальный и ионный механизмы реакции. Понятие о нуклеофиле и электрофиле. </w:t>
            </w:r>
            <w:proofErr w:type="spellStart"/>
            <w:r>
              <w:rPr>
                <w:rFonts w:ascii="Times New Roman" w:hAnsi="Times New Roman"/>
                <w:color w:val="000000"/>
                <w:sz w:val="24"/>
              </w:rPr>
              <w:t>Правило</w:t>
            </w:r>
            <w:proofErr w:type="spellEnd"/>
            <w:r>
              <w:rPr>
                <w:rFonts w:ascii="Times New Roman" w:hAnsi="Times New Roman"/>
                <w:color w:val="000000"/>
                <w:sz w:val="24"/>
              </w:rPr>
              <w:t xml:space="preserve"> Марковникова. </w:t>
            </w:r>
            <w:proofErr w:type="spellStart"/>
            <w:r>
              <w:rPr>
                <w:rFonts w:ascii="Times New Roman" w:hAnsi="Times New Roman"/>
                <w:color w:val="000000"/>
                <w:sz w:val="24"/>
              </w:rPr>
              <w:t>Правило</w:t>
            </w:r>
            <w:proofErr w:type="spellEnd"/>
            <w:r>
              <w:rPr>
                <w:rFonts w:ascii="Times New Roman" w:hAnsi="Times New Roman"/>
                <w:color w:val="000000"/>
                <w:sz w:val="24"/>
              </w:rPr>
              <w:t xml:space="preserve"> </w:t>
            </w:r>
            <w:proofErr w:type="spellStart"/>
            <w:r>
              <w:rPr>
                <w:rFonts w:ascii="Times New Roman" w:hAnsi="Times New Roman"/>
                <w:color w:val="000000"/>
                <w:sz w:val="24"/>
              </w:rPr>
              <w:t>Зайцева</w:t>
            </w:r>
            <w:proofErr w:type="spellEnd"/>
          </w:p>
        </w:tc>
      </w:tr>
      <w:tr w:rsidR="00A20F73" w14:paraId="23611A01" w14:textId="77777777" w:rsidTr="00CF0213">
        <w:trPr>
          <w:trHeight w:val="144"/>
          <w:tblCellSpacing w:w="0" w:type="dxa"/>
        </w:trPr>
        <w:tc>
          <w:tcPr>
            <w:tcW w:w="1051" w:type="dxa"/>
            <w:tcMar>
              <w:top w:w="50" w:type="dxa"/>
              <w:left w:w="100" w:type="dxa"/>
            </w:tcMar>
            <w:vAlign w:val="center"/>
          </w:tcPr>
          <w:p w14:paraId="5A8DC223" w14:textId="77777777" w:rsidR="00A20F73" w:rsidRDefault="00000000">
            <w:pPr>
              <w:spacing w:after="0" w:line="336" w:lineRule="auto"/>
              <w:ind w:left="336"/>
              <w:jc w:val="center"/>
            </w:pPr>
            <w:r>
              <w:rPr>
                <w:rFonts w:ascii="Times New Roman" w:hAnsi="Times New Roman"/>
                <w:color w:val="000000"/>
                <w:sz w:val="24"/>
              </w:rPr>
              <w:t>3.5</w:t>
            </w:r>
          </w:p>
        </w:tc>
        <w:tc>
          <w:tcPr>
            <w:tcW w:w="12985" w:type="dxa"/>
            <w:tcMar>
              <w:top w:w="50" w:type="dxa"/>
              <w:left w:w="100" w:type="dxa"/>
            </w:tcMar>
            <w:vAlign w:val="center"/>
          </w:tcPr>
          <w:p w14:paraId="0B5DAA76" w14:textId="77777777" w:rsidR="00A20F73" w:rsidRDefault="00000000">
            <w:pPr>
              <w:spacing w:after="0" w:line="312" w:lineRule="auto"/>
              <w:ind w:left="336"/>
              <w:jc w:val="both"/>
            </w:pPr>
            <w:r w:rsidRPr="00CF0213">
              <w:rPr>
                <w:rFonts w:ascii="Times New Roman" w:hAnsi="Times New Roman"/>
                <w:color w:val="000000"/>
                <w:sz w:val="24"/>
                <w:lang w:val="ru-RU"/>
              </w:rPr>
              <w:t xml:space="preserve">Алканы. Химические свойства алканов: галогенирование, дегидрирование, термическое разложение, крекинг, изомеризация, горение. Получение алканов. </w:t>
            </w:r>
            <w:proofErr w:type="spellStart"/>
            <w:r w:rsidRPr="00CF0213">
              <w:rPr>
                <w:rFonts w:ascii="Times New Roman" w:hAnsi="Times New Roman"/>
                <w:color w:val="000000"/>
                <w:sz w:val="24"/>
                <w:lang w:val="ru-RU"/>
              </w:rPr>
              <w:t>Циклоалканы</w:t>
            </w:r>
            <w:proofErr w:type="spellEnd"/>
            <w:r w:rsidRPr="00CF0213">
              <w:rPr>
                <w:rFonts w:ascii="Times New Roman" w:hAnsi="Times New Roman"/>
                <w:color w:val="000000"/>
                <w:sz w:val="24"/>
                <w:lang w:val="ru-RU"/>
              </w:rPr>
              <w:t xml:space="preserve">. Специфика свойств </w:t>
            </w:r>
            <w:proofErr w:type="spellStart"/>
            <w:r w:rsidRPr="00CF0213">
              <w:rPr>
                <w:rFonts w:ascii="Times New Roman" w:hAnsi="Times New Roman"/>
                <w:color w:val="000000"/>
                <w:sz w:val="24"/>
                <w:lang w:val="ru-RU"/>
              </w:rPr>
              <w:t>циклоалканов</w:t>
            </w:r>
            <w:proofErr w:type="spellEnd"/>
            <w:r w:rsidRPr="00CF0213">
              <w:rPr>
                <w:rFonts w:ascii="Times New Roman" w:hAnsi="Times New Roman"/>
                <w:color w:val="000000"/>
                <w:sz w:val="24"/>
                <w:lang w:val="ru-RU"/>
              </w:rPr>
              <w:t xml:space="preserve"> с малым размером цикла. </w:t>
            </w:r>
            <w:proofErr w:type="spellStart"/>
            <w:r>
              <w:rPr>
                <w:rFonts w:ascii="Times New Roman" w:hAnsi="Times New Roman"/>
                <w:color w:val="000000"/>
                <w:sz w:val="24"/>
              </w:rPr>
              <w:t>Реакции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присоединения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радикального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замещения</w:t>
            </w:r>
            <w:proofErr w:type="spellEnd"/>
          </w:p>
        </w:tc>
      </w:tr>
      <w:tr w:rsidR="00A20F73" w14:paraId="38DC7556" w14:textId="77777777" w:rsidTr="00CF0213">
        <w:trPr>
          <w:trHeight w:val="144"/>
          <w:tblCellSpacing w:w="0" w:type="dxa"/>
        </w:trPr>
        <w:tc>
          <w:tcPr>
            <w:tcW w:w="1051" w:type="dxa"/>
            <w:tcMar>
              <w:top w:w="50" w:type="dxa"/>
              <w:left w:w="100" w:type="dxa"/>
            </w:tcMar>
            <w:vAlign w:val="center"/>
          </w:tcPr>
          <w:p w14:paraId="5F2F677C" w14:textId="77777777" w:rsidR="00A20F73" w:rsidRDefault="00000000">
            <w:pPr>
              <w:spacing w:after="0" w:line="336" w:lineRule="auto"/>
              <w:ind w:left="336"/>
              <w:jc w:val="center"/>
            </w:pPr>
            <w:r>
              <w:rPr>
                <w:rFonts w:ascii="Times New Roman" w:hAnsi="Times New Roman"/>
                <w:color w:val="000000"/>
                <w:sz w:val="24"/>
              </w:rPr>
              <w:t>3.6</w:t>
            </w:r>
          </w:p>
        </w:tc>
        <w:tc>
          <w:tcPr>
            <w:tcW w:w="12985" w:type="dxa"/>
            <w:tcMar>
              <w:top w:w="50" w:type="dxa"/>
              <w:left w:w="100" w:type="dxa"/>
            </w:tcMar>
            <w:vAlign w:val="center"/>
          </w:tcPr>
          <w:p w14:paraId="38A1F90F" w14:textId="77777777" w:rsidR="00A20F73" w:rsidRDefault="00000000">
            <w:pPr>
              <w:spacing w:after="0" w:line="312" w:lineRule="auto"/>
              <w:ind w:left="336"/>
              <w:jc w:val="both"/>
            </w:pPr>
            <w:proofErr w:type="spellStart"/>
            <w:r w:rsidRPr="00CF0213">
              <w:rPr>
                <w:rFonts w:ascii="Times New Roman" w:hAnsi="Times New Roman"/>
                <w:color w:val="000000"/>
                <w:sz w:val="24"/>
                <w:lang w:val="ru-RU"/>
              </w:rPr>
              <w:t>Алкены</w:t>
            </w:r>
            <w:proofErr w:type="spellEnd"/>
            <w:r w:rsidRPr="00CF0213">
              <w:rPr>
                <w:rFonts w:ascii="Times New Roman" w:hAnsi="Times New Roman"/>
                <w:color w:val="000000"/>
                <w:sz w:val="24"/>
                <w:lang w:val="ru-RU"/>
              </w:rPr>
              <w:t xml:space="preserve">. Химические свойства: реакции присоединения (галогенирование, гидрирование, </w:t>
            </w:r>
            <w:proofErr w:type="spellStart"/>
            <w:r w:rsidRPr="00CF0213">
              <w:rPr>
                <w:rFonts w:ascii="Times New Roman" w:hAnsi="Times New Roman"/>
                <w:color w:val="000000"/>
                <w:sz w:val="24"/>
                <w:lang w:val="ru-RU"/>
              </w:rPr>
              <w:t>гидрогалогенирование</w:t>
            </w:r>
            <w:proofErr w:type="spellEnd"/>
            <w:r w:rsidRPr="00CF0213">
              <w:rPr>
                <w:rFonts w:ascii="Times New Roman" w:hAnsi="Times New Roman"/>
                <w:color w:val="000000"/>
                <w:sz w:val="24"/>
                <w:lang w:val="ru-RU"/>
              </w:rPr>
              <w:t>, гидратация), горения, окисления и полимеризации.</w:t>
            </w:r>
            <w:r w:rsidRPr="00CF0213">
              <w:rPr>
                <w:rFonts w:ascii="Times New Roman" w:hAnsi="Times New Roman"/>
                <w:i/>
                <w:color w:val="000000"/>
                <w:sz w:val="24"/>
                <w:lang w:val="ru-RU"/>
              </w:rPr>
              <w:t xml:space="preserve"> </w:t>
            </w:r>
            <w:proofErr w:type="spellStart"/>
            <w:r>
              <w:rPr>
                <w:rFonts w:ascii="Times New Roman" w:hAnsi="Times New Roman"/>
                <w:color w:val="000000"/>
                <w:sz w:val="24"/>
              </w:rPr>
              <w:t>Промышленные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лабораторные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алкенов</w:t>
            </w:r>
            <w:proofErr w:type="spellEnd"/>
          </w:p>
        </w:tc>
      </w:tr>
      <w:tr w:rsidR="00A20F73" w14:paraId="365F7F86" w14:textId="77777777" w:rsidTr="00CF0213">
        <w:trPr>
          <w:trHeight w:val="144"/>
          <w:tblCellSpacing w:w="0" w:type="dxa"/>
        </w:trPr>
        <w:tc>
          <w:tcPr>
            <w:tcW w:w="1051" w:type="dxa"/>
            <w:tcMar>
              <w:top w:w="50" w:type="dxa"/>
              <w:left w:w="100" w:type="dxa"/>
            </w:tcMar>
            <w:vAlign w:val="center"/>
          </w:tcPr>
          <w:p w14:paraId="7C8E499E" w14:textId="77777777" w:rsidR="00A20F73" w:rsidRDefault="00000000">
            <w:pPr>
              <w:spacing w:after="0" w:line="336" w:lineRule="auto"/>
              <w:ind w:left="336"/>
              <w:jc w:val="center"/>
            </w:pPr>
            <w:r>
              <w:rPr>
                <w:rFonts w:ascii="Times New Roman" w:hAnsi="Times New Roman"/>
                <w:color w:val="000000"/>
                <w:sz w:val="24"/>
              </w:rPr>
              <w:lastRenderedPageBreak/>
              <w:t>3.7</w:t>
            </w:r>
          </w:p>
        </w:tc>
        <w:tc>
          <w:tcPr>
            <w:tcW w:w="12985" w:type="dxa"/>
            <w:tcMar>
              <w:top w:w="50" w:type="dxa"/>
              <w:left w:w="100" w:type="dxa"/>
            </w:tcMar>
            <w:vAlign w:val="center"/>
          </w:tcPr>
          <w:p w14:paraId="79AB2962" w14:textId="77777777" w:rsidR="00A20F73" w:rsidRDefault="00000000">
            <w:pPr>
              <w:spacing w:after="0" w:line="312" w:lineRule="auto"/>
              <w:ind w:left="336"/>
              <w:jc w:val="both"/>
            </w:pPr>
            <w:r w:rsidRPr="00CF0213">
              <w:rPr>
                <w:rFonts w:ascii="Times New Roman" w:hAnsi="Times New Roman"/>
                <w:color w:val="000000"/>
                <w:sz w:val="24"/>
                <w:lang w:val="ru-RU"/>
              </w:rPr>
              <w:t xml:space="preserve">Алкадиены. Химические свойства алкадиенов: реакции присоединения (гидрирование, галогенирование), горения и полимеризации. </w:t>
            </w:r>
            <w:proofErr w:type="spellStart"/>
            <w:r>
              <w:rPr>
                <w:rFonts w:ascii="Times New Roman" w:hAnsi="Times New Roman"/>
                <w:color w:val="000000"/>
                <w:sz w:val="24"/>
              </w:rPr>
              <w:t>Получение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алкадиенов</w:t>
            </w:r>
            <w:proofErr w:type="spellEnd"/>
          </w:p>
        </w:tc>
      </w:tr>
      <w:tr w:rsidR="00A20F73" w14:paraId="25B383EE" w14:textId="77777777" w:rsidTr="00CF0213">
        <w:trPr>
          <w:trHeight w:val="144"/>
          <w:tblCellSpacing w:w="0" w:type="dxa"/>
        </w:trPr>
        <w:tc>
          <w:tcPr>
            <w:tcW w:w="1051" w:type="dxa"/>
            <w:tcMar>
              <w:top w:w="50" w:type="dxa"/>
              <w:left w:w="100" w:type="dxa"/>
            </w:tcMar>
            <w:vAlign w:val="center"/>
          </w:tcPr>
          <w:p w14:paraId="08AC1951" w14:textId="77777777" w:rsidR="00A20F73" w:rsidRDefault="00000000">
            <w:pPr>
              <w:spacing w:after="0" w:line="336" w:lineRule="auto"/>
              <w:ind w:left="336"/>
              <w:jc w:val="center"/>
            </w:pPr>
            <w:r>
              <w:rPr>
                <w:rFonts w:ascii="Times New Roman" w:hAnsi="Times New Roman"/>
                <w:color w:val="000000"/>
                <w:sz w:val="24"/>
              </w:rPr>
              <w:t>3.8</w:t>
            </w:r>
          </w:p>
        </w:tc>
        <w:tc>
          <w:tcPr>
            <w:tcW w:w="12985" w:type="dxa"/>
            <w:tcMar>
              <w:top w:w="50" w:type="dxa"/>
              <w:left w:w="100" w:type="dxa"/>
            </w:tcMar>
            <w:vAlign w:val="center"/>
          </w:tcPr>
          <w:p w14:paraId="4D53DF8A" w14:textId="77777777" w:rsidR="00A20F73" w:rsidRDefault="00000000">
            <w:pPr>
              <w:spacing w:after="0" w:line="312" w:lineRule="auto"/>
              <w:ind w:left="336"/>
              <w:jc w:val="both"/>
            </w:pPr>
            <w:r w:rsidRPr="00CF0213">
              <w:rPr>
                <w:rFonts w:ascii="Times New Roman" w:hAnsi="Times New Roman"/>
                <w:color w:val="000000"/>
                <w:sz w:val="24"/>
                <w:lang w:val="ru-RU"/>
              </w:rPr>
              <w:t xml:space="preserve">Алкины. Химические свойства: реакции присоединения (галогенирование, гидрирование, гидратация, </w:t>
            </w:r>
            <w:proofErr w:type="spellStart"/>
            <w:r w:rsidRPr="00CF0213">
              <w:rPr>
                <w:rFonts w:ascii="Times New Roman" w:hAnsi="Times New Roman"/>
                <w:color w:val="000000"/>
                <w:sz w:val="24"/>
                <w:lang w:val="ru-RU"/>
              </w:rPr>
              <w:t>гидрогалогенирование</w:t>
            </w:r>
            <w:proofErr w:type="spellEnd"/>
            <w:r w:rsidRPr="00CF0213">
              <w:rPr>
                <w:rFonts w:ascii="Times New Roman" w:hAnsi="Times New Roman"/>
                <w:color w:val="000000"/>
                <w:sz w:val="24"/>
                <w:lang w:val="ru-RU"/>
              </w:rPr>
              <w:t xml:space="preserve">) как способ получения полимеров и других полезных продуктов. Реакции замещения. Горение ацетилена как источник высокотемпературного пламени для сварки и резки металлов.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ацетилена</w:t>
            </w:r>
            <w:proofErr w:type="spellEnd"/>
          </w:p>
        </w:tc>
      </w:tr>
      <w:tr w:rsidR="00A20F73" w14:paraId="5877077A" w14:textId="77777777" w:rsidTr="00CF0213">
        <w:trPr>
          <w:trHeight w:val="144"/>
          <w:tblCellSpacing w:w="0" w:type="dxa"/>
        </w:trPr>
        <w:tc>
          <w:tcPr>
            <w:tcW w:w="1051" w:type="dxa"/>
            <w:tcMar>
              <w:top w:w="50" w:type="dxa"/>
              <w:left w:w="100" w:type="dxa"/>
            </w:tcMar>
            <w:vAlign w:val="center"/>
          </w:tcPr>
          <w:p w14:paraId="72D91048" w14:textId="77777777" w:rsidR="00A20F73" w:rsidRDefault="00000000">
            <w:pPr>
              <w:spacing w:after="0" w:line="336" w:lineRule="auto"/>
              <w:ind w:left="336"/>
              <w:jc w:val="center"/>
            </w:pPr>
            <w:r>
              <w:rPr>
                <w:rFonts w:ascii="Times New Roman" w:hAnsi="Times New Roman"/>
                <w:color w:val="000000"/>
                <w:sz w:val="24"/>
              </w:rPr>
              <w:t>3.9</w:t>
            </w:r>
          </w:p>
        </w:tc>
        <w:tc>
          <w:tcPr>
            <w:tcW w:w="12985" w:type="dxa"/>
            <w:tcMar>
              <w:top w:w="50" w:type="dxa"/>
              <w:left w:w="100" w:type="dxa"/>
            </w:tcMar>
            <w:vAlign w:val="center"/>
          </w:tcPr>
          <w:p w14:paraId="0C529DA9" w14:textId="77777777" w:rsidR="00A20F73" w:rsidRDefault="00000000">
            <w:pPr>
              <w:spacing w:after="0" w:line="312" w:lineRule="auto"/>
              <w:ind w:left="336"/>
              <w:jc w:val="both"/>
            </w:pPr>
            <w:r w:rsidRPr="00CF0213">
              <w:rPr>
                <w:rFonts w:ascii="Times New Roman" w:hAnsi="Times New Roman"/>
                <w:color w:val="000000"/>
                <w:sz w:val="24"/>
                <w:lang w:val="ru-RU"/>
              </w:rPr>
              <w:t xml:space="preserve">Арены. Химические свойства бензола: реакции </w:t>
            </w:r>
            <w:proofErr w:type="spellStart"/>
            <w:r w:rsidRPr="00CF0213">
              <w:rPr>
                <w:rFonts w:ascii="Times New Roman" w:hAnsi="Times New Roman"/>
                <w:color w:val="000000"/>
                <w:sz w:val="24"/>
                <w:lang w:val="ru-RU"/>
              </w:rPr>
              <w:t>электрофильного</w:t>
            </w:r>
            <w:proofErr w:type="spellEnd"/>
            <w:r w:rsidRPr="00CF0213">
              <w:rPr>
                <w:rFonts w:ascii="Times New Roman" w:hAnsi="Times New Roman"/>
                <w:color w:val="000000"/>
                <w:sz w:val="24"/>
                <w:lang w:val="ru-RU"/>
              </w:rPr>
              <w:t xml:space="preserve"> замещения, присоединения (гидрирование, галогенирование). Реакция горения. Особенности химических свойств толуола.</w:t>
            </w:r>
            <w:r w:rsidRPr="00CF0213">
              <w:rPr>
                <w:rFonts w:ascii="Times New Roman" w:hAnsi="Times New Roman"/>
                <w:i/>
                <w:color w:val="000000"/>
                <w:sz w:val="24"/>
                <w:lang w:val="ru-RU"/>
              </w:rPr>
              <w:t xml:space="preserve"> </w:t>
            </w:r>
            <w:r w:rsidRPr="00CF0213">
              <w:rPr>
                <w:rFonts w:ascii="Times New Roman" w:hAnsi="Times New Roman"/>
                <w:color w:val="000000"/>
                <w:sz w:val="24"/>
                <w:lang w:val="ru-RU"/>
              </w:rPr>
              <w:t xml:space="preserve">Получение бензола. Особенности химических свойств стирола. </w:t>
            </w:r>
            <w:proofErr w:type="spellStart"/>
            <w:r>
              <w:rPr>
                <w:rFonts w:ascii="Times New Roman" w:hAnsi="Times New Roman"/>
                <w:color w:val="000000"/>
                <w:sz w:val="24"/>
              </w:rPr>
              <w:t>Полимеризация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стирола</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ароматических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углеводородов</w:t>
            </w:r>
            <w:proofErr w:type="spellEnd"/>
          </w:p>
        </w:tc>
      </w:tr>
      <w:tr w:rsidR="00A20F73" w:rsidRPr="00C6307B" w14:paraId="2C50AC3F" w14:textId="77777777" w:rsidTr="00CF0213">
        <w:trPr>
          <w:trHeight w:val="144"/>
          <w:tblCellSpacing w:w="0" w:type="dxa"/>
        </w:trPr>
        <w:tc>
          <w:tcPr>
            <w:tcW w:w="1051" w:type="dxa"/>
            <w:tcMar>
              <w:top w:w="50" w:type="dxa"/>
              <w:left w:w="100" w:type="dxa"/>
            </w:tcMar>
            <w:vAlign w:val="center"/>
          </w:tcPr>
          <w:p w14:paraId="6966BE2A" w14:textId="77777777" w:rsidR="00A20F73" w:rsidRDefault="00000000">
            <w:pPr>
              <w:spacing w:after="0" w:line="336" w:lineRule="auto"/>
              <w:ind w:left="336"/>
              <w:jc w:val="center"/>
            </w:pPr>
            <w:r>
              <w:rPr>
                <w:rFonts w:ascii="Times New Roman" w:hAnsi="Times New Roman"/>
                <w:color w:val="000000"/>
                <w:sz w:val="24"/>
              </w:rPr>
              <w:t>3.10</w:t>
            </w:r>
          </w:p>
        </w:tc>
        <w:tc>
          <w:tcPr>
            <w:tcW w:w="12985" w:type="dxa"/>
            <w:tcMar>
              <w:top w:w="50" w:type="dxa"/>
              <w:left w:w="100" w:type="dxa"/>
            </w:tcMar>
            <w:vAlign w:val="center"/>
          </w:tcPr>
          <w:p w14:paraId="259A5236" w14:textId="77777777" w:rsidR="00A20F73" w:rsidRPr="00CF0213" w:rsidRDefault="00000000">
            <w:pPr>
              <w:spacing w:after="0" w:line="312" w:lineRule="auto"/>
              <w:ind w:left="336"/>
              <w:jc w:val="both"/>
              <w:rPr>
                <w:lang w:val="ru-RU"/>
              </w:rPr>
            </w:pPr>
            <w:r w:rsidRPr="00CF0213">
              <w:rPr>
                <w:rFonts w:ascii="Times New Roman" w:hAnsi="Times New Roman"/>
                <w:color w:val="000000"/>
                <w:sz w:val="24"/>
                <w:lang w:val="ru-RU"/>
              </w:rPr>
              <w:t xml:space="preserve">Спирты. Предельные одноатомные спирты. Химические свойства: взаимодействие с натрием как способ установления наличия </w:t>
            </w:r>
            <w:proofErr w:type="spellStart"/>
            <w:r w:rsidRPr="00CF0213">
              <w:rPr>
                <w:rFonts w:ascii="Times New Roman" w:hAnsi="Times New Roman"/>
                <w:color w:val="000000"/>
                <w:sz w:val="24"/>
                <w:lang w:val="ru-RU"/>
              </w:rPr>
              <w:t>гидроксогруппы</w:t>
            </w:r>
            <w:proofErr w:type="spellEnd"/>
            <w:r w:rsidRPr="00CF0213">
              <w:rPr>
                <w:rFonts w:ascii="Times New Roman" w:hAnsi="Times New Roman"/>
                <w:color w:val="000000"/>
                <w:sz w:val="24"/>
                <w:lang w:val="ru-RU"/>
              </w:rPr>
              <w:t xml:space="preserve">, с </w:t>
            </w:r>
            <w:proofErr w:type="spellStart"/>
            <w:r w:rsidRPr="00CF0213">
              <w:rPr>
                <w:rFonts w:ascii="Times New Roman" w:hAnsi="Times New Roman"/>
                <w:color w:val="000000"/>
                <w:sz w:val="24"/>
                <w:lang w:val="ru-RU"/>
              </w:rPr>
              <w:t>галогеноводородами</w:t>
            </w:r>
            <w:proofErr w:type="spellEnd"/>
            <w:r w:rsidRPr="00CF0213">
              <w:rPr>
                <w:rFonts w:ascii="Times New Roman" w:hAnsi="Times New Roman"/>
                <w:color w:val="000000"/>
                <w:sz w:val="24"/>
                <w:lang w:val="ru-RU"/>
              </w:rPr>
              <w:t xml:space="preserve"> как способ получения растворителей, внутри- и межмолекулярная дегидратация. Реакция горения. Получение этанола: реакция брожения глюкозы, гидратация этилена. Этиленгликоль и глицерин как представители предельных многоатомных спиртов</w:t>
            </w:r>
          </w:p>
        </w:tc>
      </w:tr>
      <w:tr w:rsidR="00A20F73" w14:paraId="261FB3BA" w14:textId="77777777" w:rsidTr="00CF0213">
        <w:trPr>
          <w:trHeight w:val="144"/>
          <w:tblCellSpacing w:w="0" w:type="dxa"/>
        </w:trPr>
        <w:tc>
          <w:tcPr>
            <w:tcW w:w="1051" w:type="dxa"/>
            <w:tcMar>
              <w:top w:w="50" w:type="dxa"/>
              <w:left w:w="100" w:type="dxa"/>
            </w:tcMar>
            <w:vAlign w:val="center"/>
          </w:tcPr>
          <w:p w14:paraId="2DECC36E" w14:textId="77777777" w:rsidR="00A20F73" w:rsidRDefault="00000000">
            <w:pPr>
              <w:spacing w:after="0" w:line="336" w:lineRule="auto"/>
              <w:ind w:left="336"/>
              <w:jc w:val="center"/>
            </w:pPr>
            <w:r>
              <w:rPr>
                <w:rFonts w:ascii="Times New Roman" w:hAnsi="Times New Roman"/>
                <w:color w:val="000000"/>
                <w:sz w:val="24"/>
              </w:rPr>
              <w:t>3.11</w:t>
            </w:r>
          </w:p>
        </w:tc>
        <w:tc>
          <w:tcPr>
            <w:tcW w:w="12985" w:type="dxa"/>
            <w:tcMar>
              <w:top w:w="50" w:type="dxa"/>
              <w:left w:w="100" w:type="dxa"/>
            </w:tcMar>
            <w:vAlign w:val="center"/>
          </w:tcPr>
          <w:p w14:paraId="6F1224EE" w14:textId="77777777" w:rsidR="00A20F73" w:rsidRDefault="00000000">
            <w:pPr>
              <w:spacing w:after="0" w:line="312" w:lineRule="auto"/>
              <w:ind w:left="336"/>
              <w:jc w:val="both"/>
            </w:pPr>
            <w:r w:rsidRPr="00CF0213">
              <w:rPr>
                <w:rFonts w:ascii="Times New Roman" w:hAnsi="Times New Roman"/>
                <w:color w:val="000000"/>
                <w:sz w:val="24"/>
                <w:lang w:val="ru-RU"/>
              </w:rPr>
              <w:t xml:space="preserve">Фенол. Химические свойства фенола (реакции с натрием, гидроксидом натрия, бромом). </w:t>
            </w:r>
            <w:proofErr w:type="spellStart"/>
            <w:r>
              <w:rPr>
                <w:rFonts w:ascii="Times New Roman" w:hAnsi="Times New Roman"/>
                <w:color w:val="000000"/>
                <w:sz w:val="24"/>
              </w:rPr>
              <w:t>Получение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фенола</w:t>
            </w:r>
            <w:proofErr w:type="spellEnd"/>
          </w:p>
        </w:tc>
      </w:tr>
      <w:tr w:rsidR="00A20F73" w14:paraId="0C9F7136" w14:textId="77777777" w:rsidTr="00CF0213">
        <w:trPr>
          <w:trHeight w:val="144"/>
          <w:tblCellSpacing w:w="0" w:type="dxa"/>
        </w:trPr>
        <w:tc>
          <w:tcPr>
            <w:tcW w:w="1051" w:type="dxa"/>
            <w:tcMar>
              <w:top w:w="50" w:type="dxa"/>
              <w:left w:w="100" w:type="dxa"/>
            </w:tcMar>
            <w:vAlign w:val="center"/>
          </w:tcPr>
          <w:p w14:paraId="293EA463" w14:textId="77777777" w:rsidR="00A20F73" w:rsidRDefault="00000000">
            <w:pPr>
              <w:spacing w:after="0" w:line="336" w:lineRule="auto"/>
              <w:ind w:left="336"/>
              <w:jc w:val="center"/>
            </w:pPr>
            <w:r>
              <w:rPr>
                <w:rFonts w:ascii="Times New Roman" w:hAnsi="Times New Roman"/>
                <w:color w:val="000000"/>
                <w:sz w:val="24"/>
              </w:rPr>
              <w:t>3.12</w:t>
            </w:r>
          </w:p>
        </w:tc>
        <w:tc>
          <w:tcPr>
            <w:tcW w:w="12985" w:type="dxa"/>
            <w:tcMar>
              <w:top w:w="50" w:type="dxa"/>
              <w:left w:w="100" w:type="dxa"/>
            </w:tcMar>
            <w:vAlign w:val="center"/>
          </w:tcPr>
          <w:p w14:paraId="63353E2F" w14:textId="77777777" w:rsidR="00A20F73" w:rsidRDefault="00000000">
            <w:pPr>
              <w:spacing w:after="0" w:line="312" w:lineRule="auto"/>
              <w:ind w:left="336"/>
              <w:jc w:val="both"/>
            </w:pPr>
            <w:r w:rsidRPr="00CF0213">
              <w:rPr>
                <w:rFonts w:ascii="Times New Roman" w:hAnsi="Times New Roman"/>
                <w:color w:val="000000"/>
                <w:sz w:val="24"/>
                <w:lang w:val="ru-RU"/>
              </w:rPr>
              <w:t>Альдегиды. Химические свойства предельных альдегидов: гидрирование; качественные реакции на карбонильную группу (реакция «серебряного зеркала», взаимодействие с гидроксидом меди (</w:t>
            </w:r>
            <w:r>
              <w:rPr>
                <w:rFonts w:ascii="Times New Roman" w:hAnsi="Times New Roman"/>
                <w:color w:val="000000"/>
                <w:sz w:val="24"/>
              </w:rPr>
              <w:t>II</w:t>
            </w:r>
            <w:r w:rsidRPr="00CF0213">
              <w:rPr>
                <w:rFonts w:ascii="Times New Roman" w:hAnsi="Times New Roman"/>
                <w:color w:val="000000"/>
                <w:sz w:val="24"/>
                <w:lang w:val="ru-RU"/>
              </w:rPr>
              <w:t xml:space="preserve">). Получение предельных альдегидов: окисление спиртов, гидратация ацетилена. Ацетон как представитель кетонов.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окисления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ацетона</w:t>
            </w:r>
            <w:proofErr w:type="spellEnd"/>
          </w:p>
        </w:tc>
      </w:tr>
      <w:tr w:rsidR="00A20F73" w14:paraId="4CB97334" w14:textId="77777777" w:rsidTr="00CF0213">
        <w:trPr>
          <w:trHeight w:val="144"/>
          <w:tblCellSpacing w:w="0" w:type="dxa"/>
        </w:trPr>
        <w:tc>
          <w:tcPr>
            <w:tcW w:w="1051" w:type="dxa"/>
            <w:tcMar>
              <w:top w:w="50" w:type="dxa"/>
              <w:left w:w="100" w:type="dxa"/>
            </w:tcMar>
            <w:vAlign w:val="center"/>
          </w:tcPr>
          <w:p w14:paraId="5BC6D9D1" w14:textId="77777777" w:rsidR="00A20F73" w:rsidRDefault="00000000">
            <w:pPr>
              <w:spacing w:after="0" w:line="336" w:lineRule="auto"/>
              <w:ind w:left="336"/>
              <w:jc w:val="center"/>
            </w:pPr>
            <w:r>
              <w:rPr>
                <w:rFonts w:ascii="Times New Roman" w:hAnsi="Times New Roman"/>
                <w:color w:val="000000"/>
                <w:sz w:val="24"/>
              </w:rPr>
              <w:t>3.13</w:t>
            </w:r>
          </w:p>
        </w:tc>
        <w:tc>
          <w:tcPr>
            <w:tcW w:w="12985" w:type="dxa"/>
            <w:tcMar>
              <w:top w:w="50" w:type="dxa"/>
              <w:left w:w="100" w:type="dxa"/>
            </w:tcMar>
            <w:vAlign w:val="center"/>
          </w:tcPr>
          <w:p w14:paraId="769EFF6A" w14:textId="77777777" w:rsidR="00A20F73" w:rsidRDefault="00000000">
            <w:pPr>
              <w:spacing w:after="0" w:line="312" w:lineRule="auto"/>
              <w:ind w:left="336"/>
              <w:jc w:val="both"/>
            </w:pPr>
            <w:r w:rsidRPr="00CF0213">
              <w:rPr>
                <w:rFonts w:ascii="Times New Roman" w:hAnsi="Times New Roman"/>
                <w:color w:val="000000"/>
                <w:sz w:val="24"/>
                <w:lang w:val="ru-RU"/>
              </w:rPr>
              <w:t xml:space="preserve">Карбоновые кислоты. Химические свойства предельных одноосновных карбоновых кислот. Особенности химических свойств муравьиной кислоты. Получение предельных одноосновных карбоновых кислот: окисление алканов, </w:t>
            </w:r>
            <w:proofErr w:type="spellStart"/>
            <w:r w:rsidRPr="00CF0213">
              <w:rPr>
                <w:rFonts w:ascii="Times New Roman" w:hAnsi="Times New Roman"/>
                <w:color w:val="000000"/>
                <w:sz w:val="24"/>
                <w:lang w:val="ru-RU"/>
              </w:rPr>
              <w:t>алкенов</w:t>
            </w:r>
            <w:proofErr w:type="spellEnd"/>
            <w:r w:rsidRPr="00CF0213">
              <w:rPr>
                <w:rFonts w:ascii="Times New Roman" w:hAnsi="Times New Roman"/>
                <w:color w:val="000000"/>
                <w:sz w:val="24"/>
                <w:lang w:val="ru-RU"/>
              </w:rPr>
              <w:t xml:space="preserve">, первичных спиртов, альдегидов. </w:t>
            </w:r>
            <w:proofErr w:type="spellStart"/>
            <w:r>
              <w:rPr>
                <w:rFonts w:ascii="Times New Roman" w:hAnsi="Times New Roman"/>
                <w:color w:val="000000"/>
                <w:sz w:val="24"/>
              </w:rPr>
              <w:t>Высшие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предельные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непредельные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карбоновые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кислоты</w:t>
            </w:r>
            <w:proofErr w:type="spellEnd"/>
          </w:p>
        </w:tc>
      </w:tr>
      <w:tr w:rsidR="00A20F73" w14:paraId="54A3A612" w14:textId="77777777" w:rsidTr="00CF0213">
        <w:trPr>
          <w:trHeight w:val="144"/>
          <w:tblCellSpacing w:w="0" w:type="dxa"/>
        </w:trPr>
        <w:tc>
          <w:tcPr>
            <w:tcW w:w="1051" w:type="dxa"/>
            <w:tcMar>
              <w:top w:w="50" w:type="dxa"/>
              <w:left w:w="100" w:type="dxa"/>
            </w:tcMar>
            <w:vAlign w:val="center"/>
          </w:tcPr>
          <w:p w14:paraId="018568BD" w14:textId="77777777" w:rsidR="00A20F73" w:rsidRDefault="00000000">
            <w:pPr>
              <w:spacing w:after="0" w:line="336" w:lineRule="auto"/>
              <w:ind w:left="336"/>
              <w:jc w:val="center"/>
            </w:pPr>
            <w:r>
              <w:rPr>
                <w:rFonts w:ascii="Times New Roman" w:hAnsi="Times New Roman"/>
                <w:color w:val="000000"/>
                <w:sz w:val="24"/>
              </w:rPr>
              <w:t>3.14</w:t>
            </w:r>
          </w:p>
        </w:tc>
        <w:tc>
          <w:tcPr>
            <w:tcW w:w="12985" w:type="dxa"/>
            <w:tcMar>
              <w:top w:w="50" w:type="dxa"/>
              <w:left w:w="100" w:type="dxa"/>
            </w:tcMar>
            <w:vAlign w:val="center"/>
          </w:tcPr>
          <w:p w14:paraId="760FBBC7" w14:textId="77777777" w:rsidR="00A20F73" w:rsidRDefault="00000000">
            <w:pPr>
              <w:spacing w:after="0" w:line="312" w:lineRule="auto"/>
              <w:ind w:left="336"/>
              <w:jc w:val="both"/>
            </w:pPr>
            <w:r w:rsidRPr="00CF0213">
              <w:rPr>
                <w:rFonts w:ascii="Times New Roman" w:hAnsi="Times New Roman"/>
                <w:color w:val="000000"/>
                <w:sz w:val="24"/>
                <w:lang w:val="ru-RU"/>
              </w:rPr>
              <w:t xml:space="preserve">Сложные эфиры и жиры. Способы получения сложных эфиров. Обратимость реакции этерификации. Применение сложных эфиров в пищевой и парфюмерной промышленности. Жиры как сложные эфиры глицерина и высших карбоновых кислот. Химические свойства жиров: гидрирование, окисление. Гидролиз, или омыление, жиров как способ </w:t>
            </w:r>
            <w:r w:rsidRPr="00CF0213">
              <w:rPr>
                <w:rFonts w:ascii="Times New Roman" w:hAnsi="Times New Roman"/>
                <w:color w:val="000000"/>
                <w:sz w:val="24"/>
                <w:lang w:val="ru-RU"/>
              </w:rPr>
              <w:lastRenderedPageBreak/>
              <w:t xml:space="preserve">промышленного получения солей высших карбоновых кислот. </w:t>
            </w:r>
            <w:proofErr w:type="spellStart"/>
            <w:r>
              <w:rPr>
                <w:rFonts w:ascii="Times New Roman" w:hAnsi="Times New Roman"/>
                <w:color w:val="000000"/>
                <w:sz w:val="24"/>
              </w:rPr>
              <w:t>Мылá</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соли</w:t>
            </w:r>
            <w:proofErr w:type="spellEnd"/>
            <w:r>
              <w:rPr>
                <w:rFonts w:ascii="Times New Roman" w:hAnsi="Times New Roman"/>
                <w:color w:val="000000"/>
                <w:sz w:val="24"/>
              </w:rPr>
              <w:t xml:space="preserve"> </w:t>
            </w:r>
            <w:proofErr w:type="spellStart"/>
            <w:r>
              <w:rPr>
                <w:rFonts w:ascii="Times New Roman" w:hAnsi="Times New Roman"/>
                <w:color w:val="000000"/>
                <w:sz w:val="24"/>
              </w:rPr>
              <w:t>высших</w:t>
            </w:r>
            <w:proofErr w:type="spellEnd"/>
            <w:r>
              <w:rPr>
                <w:rFonts w:ascii="Times New Roman" w:hAnsi="Times New Roman"/>
                <w:color w:val="000000"/>
                <w:sz w:val="24"/>
              </w:rPr>
              <w:t xml:space="preserve"> </w:t>
            </w:r>
            <w:proofErr w:type="spellStart"/>
            <w:r>
              <w:rPr>
                <w:rFonts w:ascii="Times New Roman" w:hAnsi="Times New Roman"/>
                <w:color w:val="000000"/>
                <w:sz w:val="24"/>
              </w:rPr>
              <w:t>карбоновых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кислот</w:t>
            </w:r>
            <w:proofErr w:type="spellEnd"/>
          </w:p>
        </w:tc>
      </w:tr>
      <w:tr w:rsidR="00A20F73" w:rsidRPr="00C6307B" w14:paraId="69BFADEB" w14:textId="77777777" w:rsidTr="00CF0213">
        <w:trPr>
          <w:trHeight w:val="144"/>
          <w:tblCellSpacing w:w="0" w:type="dxa"/>
        </w:trPr>
        <w:tc>
          <w:tcPr>
            <w:tcW w:w="1051" w:type="dxa"/>
            <w:tcMar>
              <w:top w:w="50" w:type="dxa"/>
              <w:left w:w="100" w:type="dxa"/>
            </w:tcMar>
            <w:vAlign w:val="center"/>
          </w:tcPr>
          <w:p w14:paraId="2526F1C2" w14:textId="77777777" w:rsidR="00A20F73" w:rsidRDefault="00000000">
            <w:pPr>
              <w:spacing w:after="0" w:line="336" w:lineRule="auto"/>
              <w:ind w:left="336"/>
              <w:jc w:val="center"/>
            </w:pPr>
            <w:r>
              <w:rPr>
                <w:rFonts w:ascii="Times New Roman" w:hAnsi="Times New Roman"/>
                <w:color w:val="000000"/>
                <w:sz w:val="24"/>
              </w:rPr>
              <w:lastRenderedPageBreak/>
              <w:t>3.15</w:t>
            </w:r>
          </w:p>
        </w:tc>
        <w:tc>
          <w:tcPr>
            <w:tcW w:w="12985" w:type="dxa"/>
            <w:tcMar>
              <w:top w:w="50" w:type="dxa"/>
              <w:left w:w="100" w:type="dxa"/>
            </w:tcMar>
            <w:vAlign w:val="center"/>
          </w:tcPr>
          <w:p w14:paraId="6215648F" w14:textId="77777777" w:rsidR="00A20F73" w:rsidRPr="00CF0213" w:rsidRDefault="00000000">
            <w:pPr>
              <w:spacing w:after="0" w:line="312" w:lineRule="auto"/>
              <w:ind w:left="336"/>
              <w:jc w:val="both"/>
              <w:rPr>
                <w:lang w:val="ru-RU"/>
              </w:rPr>
            </w:pPr>
            <w:r w:rsidRPr="00CF0213">
              <w:rPr>
                <w:rFonts w:ascii="Times New Roman" w:hAnsi="Times New Roman"/>
                <w:color w:val="000000"/>
                <w:sz w:val="24"/>
                <w:lang w:val="ru-RU"/>
              </w:rPr>
              <w:t xml:space="preserve">Химические свойства глюкозы: реакции с участием спиртовых и альдегидной групп и молочнокислое брожение. Применение глюкозы, её значение в жизнедеятельности организма. Дисахариды: сахароза, мальтоза. Восстанавливающие и </w:t>
            </w:r>
            <w:proofErr w:type="spellStart"/>
            <w:r w:rsidRPr="00CF0213">
              <w:rPr>
                <w:rFonts w:ascii="Times New Roman" w:hAnsi="Times New Roman"/>
                <w:color w:val="000000"/>
                <w:sz w:val="24"/>
                <w:lang w:val="ru-RU"/>
              </w:rPr>
              <w:t>невосстанавливающие</w:t>
            </w:r>
            <w:proofErr w:type="spellEnd"/>
            <w:r w:rsidRPr="00CF0213">
              <w:rPr>
                <w:rFonts w:ascii="Times New Roman" w:hAnsi="Times New Roman"/>
                <w:color w:val="000000"/>
                <w:sz w:val="24"/>
                <w:lang w:val="ru-RU"/>
              </w:rPr>
              <w:t xml:space="preserve"> дисахариды. Гидролиз дисахаридов. Полисахариды: крахмал, гликоген. Строение макромолекул крахмала, гликогена и целлюлозы. Физические свойства крахмала и целлюлозы. Химические свойства крахмала: гидролиз, качественная реакция с иодом. Химические свойства целлюлозы: гидролиз, получение эфиров целлюлозы. Понятие об искусственных волокнах (вискоза, ацетатный шёлк)</w:t>
            </w:r>
          </w:p>
        </w:tc>
      </w:tr>
      <w:tr w:rsidR="00A20F73" w14:paraId="1642E7B1" w14:textId="77777777" w:rsidTr="00CF0213">
        <w:trPr>
          <w:trHeight w:val="144"/>
          <w:tblCellSpacing w:w="0" w:type="dxa"/>
        </w:trPr>
        <w:tc>
          <w:tcPr>
            <w:tcW w:w="1051" w:type="dxa"/>
            <w:tcMar>
              <w:top w:w="50" w:type="dxa"/>
              <w:left w:w="100" w:type="dxa"/>
            </w:tcMar>
            <w:vAlign w:val="center"/>
          </w:tcPr>
          <w:p w14:paraId="798006C1" w14:textId="77777777" w:rsidR="00A20F73" w:rsidRDefault="00000000">
            <w:pPr>
              <w:spacing w:after="0" w:line="336" w:lineRule="auto"/>
              <w:ind w:left="336"/>
              <w:jc w:val="center"/>
            </w:pPr>
            <w:r>
              <w:rPr>
                <w:rFonts w:ascii="Times New Roman" w:hAnsi="Times New Roman"/>
                <w:color w:val="000000"/>
                <w:sz w:val="24"/>
              </w:rPr>
              <w:t>3.16</w:t>
            </w:r>
          </w:p>
        </w:tc>
        <w:tc>
          <w:tcPr>
            <w:tcW w:w="12985" w:type="dxa"/>
            <w:tcMar>
              <w:top w:w="50" w:type="dxa"/>
              <w:left w:w="100" w:type="dxa"/>
            </w:tcMar>
            <w:vAlign w:val="center"/>
          </w:tcPr>
          <w:p w14:paraId="3F901A04" w14:textId="77777777" w:rsidR="00A20F73" w:rsidRDefault="00000000">
            <w:pPr>
              <w:spacing w:after="0" w:line="312" w:lineRule="auto"/>
              <w:ind w:left="336"/>
              <w:jc w:val="both"/>
            </w:pPr>
            <w:r w:rsidRPr="00CF0213">
              <w:rPr>
                <w:rFonts w:ascii="Times New Roman" w:hAnsi="Times New Roman"/>
                <w:color w:val="000000"/>
                <w:sz w:val="24"/>
                <w:lang w:val="ru-RU"/>
              </w:rPr>
              <w:t xml:space="preserve">Амины. Амины как органические основания: реакции с водой, кислотами, реакция горения. Анилин как представитель ароматических аминов. Химические свойства анилина: взаимодействие с кислотами, бромной водой, окисление. </w:t>
            </w:r>
            <w:proofErr w:type="spellStart"/>
            <w:r>
              <w:rPr>
                <w:rFonts w:ascii="Times New Roman" w:hAnsi="Times New Roman"/>
                <w:color w:val="000000"/>
                <w:sz w:val="24"/>
              </w:rPr>
              <w:t>Получение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аминов</w:t>
            </w:r>
            <w:proofErr w:type="spellEnd"/>
            <w:r>
              <w:rPr>
                <w:rFonts w:ascii="Times New Roman" w:hAnsi="Times New Roman"/>
                <w:color w:val="000000"/>
                <w:sz w:val="24"/>
              </w:rPr>
              <w:t xml:space="preserve"> </w:t>
            </w:r>
            <w:proofErr w:type="spellStart"/>
            <w:r>
              <w:rPr>
                <w:rFonts w:ascii="Times New Roman" w:hAnsi="Times New Roman"/>
                <w:color w:val="000000"/>
                <w:sz w:val="24"/>
              </w:rPr>
              <w:t>алкилированием</w:t>
            </w:r>
            <w:proofErr w:type="spellEnd"/>
            <w:r>
              <w:rPr>
                <w:rFonts w:ascii="Times New Roman" w:hAnsi="Times New Roman"/>
                <w:color w:val="000000"/>
                <w:sz w:val="24"/>
              </w:rPr>
              <w:t xml:space="preserve"> </w:t>
            </w:r>
            <w:proofErr w:type="spellStart"/>
            <w:r>
              <w:rPr>
                <w:rFonts w:ascii="Times New Roman" w:hAnsi="Times New Roman"/>
                <w:color w:val="000000"/>
                <w:sz w:val="24"/>
              </w:rPr>
              <w:t>аммиака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восстановлением</w:t>
            </w:r>
            <w:proofErr w:type="spellEnd"/>
            <w:r>
              <w:rPr>
                <w:rFonts w:ascii="Times New Roman" w:hAnsi="Times New Roman"/>
                <w:color w:val="000000"/>
                <w:sz w:val="24"/>
              </w:rPr>
              <w:t xml:space="preserve"> </w:t>
            </w:r>
            <w:proofErr w:type="spellStart"/>
            <w:r>
              <w:rPr>
                <w:rFonts w:ascii="Times New Roman" w:hAnsi="Times New Roman"/>
                <w:color w:val="000000"/>
                <w:sz w:val="24"/>
              </w:rPr>
              <w:t>нитропроизводных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углеводородов</w:t>
            </w:r>
            <w:proofErr w:type="spellEnd"/>
          </w:p>
        </w:tc>
      </w:tr>
      <w:tr w:rsidR="00A20F73" w:rsidRPr="00C6307B" w14:paraId="72F9548D" w14:textId="77777777" w:rsidTr="00CF0213">
        <w:trPr>
          <w:trHeight w:val="144"/>
          <w:tblCellSpacing w:w="0" w:type="dxa"/>
        </w:trPr>
        <w:tc>
          <w:tcPr>
            <w:tcW w:w="1051" w:type="dxa"/>
            <w:tcMar>
              <w:top w:w="50" w:type="dxa"/>
              <w:left w:w="100" w:type="dxa"/>
            </w:tcMar>
            <w:vAlign w:val="center"/>
          </w:tcPr>
          <w:p w14:paraId="1FBF3BC8" w14:textId="77777777" w:rsidR="00A20F73" w:rsidRDefault="00000000">
            <w:pPr>
              <w:spacing w:after="0" w:line="336" w:lineRule="auto"/>
              <w:ind w:left="336"/>
              <w:jc w:val="center"/>
            </w:pPr>
            <w:r>
              <w:rPr>
                <w:rFonts w:ascii="Times New Roman" w:hAnsi="Times New Roman"/>
                <w:color w:val="000000"/>
                <w:sz w:val="24"/>
              </w:rPr>
              <w:t>3.17</w:t>
            </w:r>
          </w:p>
        </w:tc>
        <w:tc>
          <w:tcPr>
            <w:tcW w:w="12985" w:type="dxa"/>
            <w:tcMar>
              <w:top w:w="50" w:type="dxa"/>
              <w:left w:w="100" w:type="dxa"/>
            </w:tcMar>
            <w:vAlign w:val="center"/>
          </w:tcPr>
          <w:p w14:paraId="06653044" w14:textId="77777777" w:rsidR="00A20F73" w:rsidRPr="00CF0213" w:rsidRDefault="00000000">
            <w:pPr>
              <w:spacing w:after="0" w:line="312" w:lineRule="auto"/>
              <w:ind w:left="336"/>
              <w:jc w:val="both"/>
              <w:rPr>
                <w:lang w:val="ru-RU"/>
              </w:rPr>
            </w:pPr>
            <w:r w:rsidRPr="00CF0213">
              <w:rPr>
                <w:rFonts w:ascii="Times New Roman" w:hAnsi="Times New Roman"/>
                <w:color w:val="000000"/>
                <w:sz w:val="24"/>
                <w:lang w:val="ru-RU"/>
              </w:rPr>
              <w:t>Аминокислоты и белки. Аминокислоты как амфотерные органические соединения. Основные аминокислоты, образующие белки. Химические свойства белков: гидролиз, денатурация, качественные (цветные) реакции на белки</w:t>
            </w:r>
          </w:p>
        </w:tc>
      </w:tr>
      <w:tr w:rsidR="00A20F73" w:rsidRPr="00C6307B" w14:paraId="793A4161" w14:textId="77777777" w:rsidTr="00CF0213">
        <w:trPr>
          <w:trHeight w:val="144"/>
          <w:tblCellSpacing w:w="0" w:type="dxa"/>
        </w:trPr>
        <w:tc>
          <w:tcPr>
            <w:tcW w:w="1051" w:type="dxa"/>
            <w:tcMar>
              <w:top w:w="50" w:type="dxa"/>
              <w:left w:w="100" w:type="dxa"/>
            </w:tcMar>
            <w:vAlign w:val="center"/>
          </w:tcPr>
          <w:p w14:paraId="622D99BC" w14:textId="77777777" w:rsidR="00A20F73" w:rsidRDefault="00000000">
            <w:pPr>
              <w:spacing w:after="0" w:line="336" w:lineRule="auto"/>
              <w:ind w:left="336"/>
              <w:jc w:val="center"/>
            </w:pPr>
            <w:r>
              <w:rPr>
                <w:rFonts w:ascii="Times New Roman" w:hAnsi="Times New Roman"/>
                <w:color w:val="000000"/>
                <w:sz w:val="24"/>
              </w:rPr>
              <w:t>3.18</w:t>
            </w:r>
          </w:p>
        </w:tc>
        <w:tc>
          <w:tcPr>
            <w:tcW w:w="12985" w:type="dxa"/>
            <w:tcMar>
              <w:top w:w="50" w:type="dxa"/>
              <w:left w:w="100" w:type="dxa"/>
            </w:tcMar>
            <w:vAlign w:val="center"/>
          </w:tcPr>
          <w:p w14:paraId="0A6FAC86" w14:textId="77777777" w:rsidR="00A20F73" w:rsidRPr="00CF0213" w:rsidRDefault="00000000">
            <w:pPr>
              <w:spacing w:after="0" w:line="312" w:lineRule="auto"/>
              <w:ind w:left="336"/>
              <w:jc w:val="both"/>
              <w:rPr>
                <w:lang w:val="ru-RU"/>
              </w:rPr>
            </w:pPr>
            <w:r w:rsidRPr="00CF0213">
              <w:rPr>
                <w:rFonts w:ascii="Times New Roman" w:hAnsi="Times New Roman"/>
                <w:color w:val="000000"/>
                <w:sz w:val="24"/>
                <w:lang w:val="ru-RU"/>
              </w:rPr>
              <w:t>Строение и структура полимеров. Зависимость свойств полимеров от строения молекул. Основные способы получения высокомолекулярных соединений: реакции полимеризации и поликонденсации.</w:t>
            </w:r>
            <w:r w:rsidRPr="00CF0213">
              <w:rPr>
                <w:rFonts w:ascii="Times New Roman" w:hAnsi="Times New Roman"/>
                <w:i/>
                <w:color w:val="000000"/>
                <w:sz w:val="24"/>
                <w:lang w:val="ru-RU"/>
              </w:rPr>
              <w:t xml:space="preserve"> </w:t>
            </w:r>
            <w:r w:rsidRPr="00CF0213">
              <w:rPr>
                <w:rFonts w:ascii="Times New Roman" w:hAnsi="Times New Roman"/>
                <w:color w:val="000000"/>
                <w:sz w:val="24"/>
                <w:lang w:val="ru-RU"/>
              </w:rPr>
              <w:t>Классификация волокон</w:t>
            </w:r>
          </w:p>
        </w:tc>
      </w:tr>
      <w:tr w:rsidR="00A20F73" w:rsidRPr="00C6307B" w14:paraId="4C8318C0" w14:textId="77777777" w:rsidTr="00CF0213">
        <w:trPr>
          <w:trHeight w:val="144"/>
          <w:tblCellSpacing w:w="0" w:type="dxa"/>
        </w:trPr>
        <w:tc>
          <w:tcPr>
            <w:tcW w:w="1051" w:type="dxa"/>
            <w:tcMar>
              <w:top w:w="50" w:type="dxa"/>
              <w:left w:w="100" w:type="dxa"/>
            </w:tcMar>
            <w:vAlign w:val="center"/>
          </w:tcPr>
          <w:p w14:paraId="4AEB28FD" w14:textId="77777777" w:rsidR="00A20F73" w:rsidRDefault="00000000">
            <w:pPr>
              <w:spacing w:after="0" w:line="336" w:lineRule="auto"/>
              <w:ind w:left="336"/>
              <w:jc w:val="center"/>
            </w:pPr>
            <w:r>
              <w:rPr>
                <w:rFonts w:ascii="Times New Roman" w:hAnsi="Times New Roman"/>
                <w:color w:val="000000"/>
                <w:sz w:val="24"/>
              </w:rPr>
              <w:t>3.19</w:t>
            </w:r>
          </w:p>
        </w:tc>
        <w:tc>
          <w:tcPr>
            <w:tcW w:w="12985" w:type="dxa"/>
            <w:tcMar>
              <w:top w:w="50" w:type="dxa"/>
              <w:left w:w="100" w:type="dxa"/>
            </w:tcMar>
            <w:vAlign w:val="center"/>
          </w:tcPr>
          <w:p w14:paraId="3A904A67" w14:textId="77777777" w:rsidR="00A20F73" w:rsidRPr="00CF0213" w:rsidRDefault="00000000">
            <w:pPr>
              <w:spacing w:after="0" w:line="312" w:lineRule="auto"/>
              <w:ind w:firstLine="600"/>
              <w:rPr>
                <w:lang w:val="ru-RU"/>
              </w:rPr>
            </w:pPr>
            <w:r w:rsidRPr="00CF0213">
              <w:rPr>
                <w:rFonts w:ascii="Times New Roman" w:hAnsi="Times New Roman"/>
                <w:color w:val="000000"/>
                <w:sz w:val="24"/>
                <w:lang w:val="ru-RU"/>
              </w:rPr>
              <w:t>Идентификация органических соединений. Решение экспериментальных задач на распознавание органических веществ</w:t>
            </w:r>
          </w:p>
        </w:tc>
      </w:tr>
      <w:tr w:rsidR="00A20F73" w:rsidRPr="00C6307B" w14:paraId="5F4D41CE" w14:textId="77777777" w:rsidTr="00CF0213">
        <w:trPr>
          <w:trHeight w:val="144"/>
          <w:tblCellSpacing w:w="0" w:type="dxa"/>
        </w:trPr>
        <w:tc>
          <w:tcPr>
            <w:tcW w:w="1051" w:type="dxa"/>
            <w:tcMar>
              <w:top w:w="50" w:type="dxa"/>
              <w:left w:w="100" w:type="dxa"/>
            </w:tcMar>
            <w:vAlign w:val="center"/>
          </w:tcPr>
          <w:p w14:paraId="5C595497" w14:textId="77777777" w:rsidR="00A20F73" w:rsidRDefault="00000000">
            <w:pPr>
              <w:spacing w:after="0" w:line="336" w:lineRule="auto"/>
              <w:ind w:left="336"/>
              <w:jc w:val="center"/>
            </w:pPr>
            <w:r>
              <w:rPr>
                <w:rFonts w:ascii="Times New Roman" w:hAnsi="Times New Roman"/>
                <w:color w:val="000000"/>
                <w:sz w:val="24"/>
              </w:rPr>
              <w:t>3.20</w:t>
            </w:r>
          </w:p>
        </w:tc>
        <w:tc>
          <w:tcPr>
            <w:tcW w:w="12985" w:type="dxa"/>
            <w:tcMar>
              <w:top w:w="50" w:type="dxa"/>
              <w:left w:w="100" w:type="dxa"/>
            </w:tcMar>
            <w:vAlign w:val="center"/>
          </w:tcPr>
          <w:p w14:paraId="6A0F12B3" w14:textId="77777777" w:rsidR="00A20F73" w:rsidRPr="00CF0213" w:rsidRDefault="00000000">
            <w:pPr>
              <w:spacing w:after="0" w:line="312" w:lineRule="auto"/>
              <w:ind w:left="336"/>
              <w:jc w:val="both"/>
              <w:rPr>
                <w:lang w:val="ru-RU"/>
              </w:rPr>
            </w:pPr>
            <w:r w:rsidRPr="00CF0213">
              <w:rPr>
                <w:rFonts w:ascii="Times New Roman" w:hAnsi="Times New Roman"/>
                <w:color w:val="000000"/>
                <w:sz w:val="24"/>
                <w:lang w:val="ru-RU"/>
              </w:rPr>
              <w:t>Генетическая связь между классами органических соединений</w:t>
            </w:r>
          </w:p>
        </w:tc>
      </w:tr>
      <w:tr w:rsidR="00A20F73" w14:paraId="080C7B8B" w14:textId="77777777" w:rsidTr="00CF0213">
        <w:trPr>
          <w:trHeight w:val="144"/>
          <w:tblCellSpacing w:w="0" w:type="dxa"/>
        </w:trPr>
        <w:tc>
          <w:tcPr>
            <w:tcW w:w="1051" w:type="dxa"/>
            <w:tcMar>
              <w:top w:w="50" w:type="dxa"/>
              <w:left w:w="100" w:type="dxa"/>
            </w:tcMar>
            <w:vAlign w:val="center"/>
          </w:tcPr>
          <w:p w14:paraId="31E26171" w14:textId="77777777" w:rsidR="00A20F73" w:rsidRDefault="00000000">
            <w:pPr>
              <w:spacing w:after="0" w:line="336" w:lineRule="auto"/>
              <w:ind w:left="336"/>
              <w:jc w:val="center"/>
            </w:pPr>
            <w:r>
              <w:rPr>
                <w:rFonts w:ascii="Times New Roman" w:hAnsi="Times New Roman"/>
                <w:color w:val="000000"/>
                <w:sz w:val="24"/>
              </w:rPr>
              <w:t>4</w:t>
            </w:r>
          </w:p>
        </w:tc>
        <w:tc>
          <w:tcPr>
            <w:tcW w:w="12985" w:type="dxa"/>
            <w:tcMar>
              <w:top w:w="50" w:type="dxa"/>
              <w:left w:w="100" w:type="dxa"/>
            </w:tcMar>
            <w:vAlign w:val="center"/>
          </w:tcPr>
          <w:p w14:paraId="54C0EB37" w14:textId="77777777" w:rsidR="00A20F73" w:rsidRDefault="00000000">
            <w:pPr>
              <w:spacing w:after="0" w:line="312" w:lineRule="auto"/>
              <w:ind w:left="336"/>
              <w:jc w:val="both"/>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p>
        </w:tc>
      </w:tr>
      <w:tr w:rsidR="00A20F73" w:rsidRPr="00C6307B" w14:paraId="521D5A7A" w14:textId="77777777" w:rsidTr="00CF0213">
        <w:trPr>
          <w:trHeight w:val="144"/>
          <w:tblCellSpacing w:w="0" w:type="dxa"/>
        </w:trPr>
        <w:tc>
          <w:tcPr>
            <w:tcW w:w="1051" w:type="dxa"/>
            <w:tcMar>
              <w:top w:w="50" w:type="dxa"/>
              <w:left w:w="100" w:type="dxa"/>
            </w:tcMar>
            <w:vAlign w:val="center"/>
          </w:tcPr>
          <w:p w14:paraId="61EC3FD0" w14:textId="77777777" w:rsidR="00A20F73" w:rsidRDefault="00000000">
            <w:pPr>
              <w:spacing w:after="0" w:line="336" w:lineRule="auto"/>
              <w:ind w:left="336"/>
              <w:jc w:val="center"/>
            </w:pPr>
            <w:r>
              <w:rPr>
                <w:rFonts w:ascii="Times New Roman" w:hAnsi="Times New Roman"/>
                <w:color w:val="000000"/>
                <w:sz w:val="24"/>
              </w:rPr>
              <w:t>4.1</w:t>
            </w:r>
          </w:p>
        </w:tc>
        <w:tc>
          <w:tcPr>
            <w:tcW w:w="12985" w:type="dxa"/>
            <w:tcMar>
              <w:top w:w="50" w:type="dxa"/>
              <w:left w:w="100" w:type="dxa"/>
            </w:tcMar>
            <w:vAlign w:val="center"/>
          </w:tcPr>
          <w:p w14:paraId="3F58F0DE" w14:textId="77777777" w:rsidR="00A20F73" w:rsidRPr="00CF0213" w:rsidRDefault="00000000">
            <w:pPr>
              <w:spacing w:after="0" w:line="312" w:lineRule="auto"/>
              <w:ind w:left="336"/>
              <w:jc w:val="both"/>
              <w:rPr>
                <w:lang w:val="ru-RU"/>
              </w:rPr>
            </w:pPr>
            <w:r w:rsidRPr="00CF0213">
              <w:rPr>
                <w:rFonts w:ascii="Times New Roman" w:hAnsi="Times New Roman"/>
                <w:color w:val="000000"/>
                <w:sz w:val="24"/>
                <w:lang w:val="ru-RU"/>
              </w:rPr>
              <w:t>Химия в повседневной жизни. Правила безопасной работы с едкими, горючими и токсичными веществами, средствами бытовой химии</w:t>
            </w:r>
          </w:p>
        </w:tc>
      </w:tr>
      <w:tr w:rsidR="00A20F73" w14:paraId="72CA8C7B" w14:textId="77777777" w:rsidTr="00CF0213">
        <w:trPr>
          <w:trHeight w:val="144"/>
          <w:tblCellSpacing w:w="0" w:type="dxa"/>
        </w:trPr>
        <w:tc>
          <w:tcPr>
            <w:tcW w:w="1051" w:type="dxa"/>
            <w:tcMar>
              <w:top w:w="50" w:type="dxa"/>
              <w:left w:w="100" w:type="dxa"/>
            </w:tcMar>
            <w:vAlign w:val="center"/>
          </w:tcPr>
          <w:p w14:paraId="4B24CE64" w14:textId="77777777" w:rsidR="00A20F73" w:rsidRDefault="00000000">
            <w:pPr>
              <w:spacing w:after="0" w:line="336" w:lineRule="auto"/>
              <w:ind w:left="336"/>
              <w:jc w:val="center"/>
            </w:pPr>
            <w:r>
              <w:rPr>
                <w:rFonts w:ascii="Times New Roman" w:hAnsi="Times New Roman"/>
                <w:color w:val="000000"/>
                <w:sz w:val="24"/>
              </w:rPr>
              <w:t>4.2</w:t>
            </w:r>
          </w:p>
        </w:tc>
        <w:tc>
          <w:tcPr>
            <w:tcW w:w="12985" w:type="dxa"/>
            <w:tcMar>
              <w:top w:w="50" w:type="dxa"/>
              <w:left w:w="100" w:type="dxa"/>
            </w:tcMar>
            <w:vAlign w:val="center"/>
          </w:tcPr>
          <w:p w14:paraId="5E0EA486" w14:textId="77777777" w:rsidR="00A20F73" w:rsidRDefault="00000000">
            <w:pPr>
              <w:spacing w:after="0" w:line="312" w:lineRule="auto"/>
              <w:ind w:left="336"/>
              <w:jc w:val="both"/>
            </w:pPr>
            <w:r w:rsidRPr="00CF0213">
              <w:rPr>
                <w:rFonts w:ascii="Times New Roman" w:hAnsi="Times New Roman"/>
                <w:color w:val="000000"/>
                <w:spacing w:val="-2"/>
                <w:sz w:val="24"/>
                <w:lang w:val="ru-RU"/>
              </w:rPr>
              <w:t xml:space="preserve">Химия и здоровье. Химия в медицине. Химия и сельское хозяйство. Химия в промышленности. Химия и энергетика: природный и попутный нефтяной газы, их состав и использование. </w:t>
            </w:r>
            <w:proofErr w:type="spellStart"/>
            <w:r>
              <w:rPr>
                <w:rFonts w:ascii="Times New Roman" w:hAnsi="Times New Roman"/>
                <w:color w:val="000000"/>
                <w:spacing w:val="-2"/>
                <w:sz w:val="24"/>
              </w:rPr>
              <w:t>Состав</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нефти</w:t>
            </w:r>
            <w:proofErr w:type="spellEnd"/>
            <w:r>
              <w:rPr>
                <w:rFonts w:ascii="Times New Roman" w:hAnsi="Times New Roman"/>
                <w:color w:val="000000"/>
                <w:spacing w:val="-2"/>
                <w:sz w:val="24"/>
              </w:rPr>
              <w:t xml:space="preserve"> и </w:t>
            </w:r>
            <w:proofErr w:type="spellStart"/>
            <w:r>
              <w:rPr>
                <w:rFonts w:ascii="Times New Roman" w:hAnsi="Times New Roman"/>
                <w:color w:val="000000"/>
                <w:spacing w:val="-2"/>
                <w:sz w:val="24"/>
              </w:rPr>
              <w:t>её</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переработка</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природные</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источники</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углеводородов</w:t>
            </w:r>
            <w:proofErr w:type="spellEnd"/>
            <w:r>
              <w:rPr>
                <w:rFonts w:ascii="Times New Roman" w:hAnsi="Times New Roman"/>
                <w:color w:val="000000"/>
                <w:spacing w:val="-2"/>
                <w:sz w:val="24"/>
              </w:rPr>
              <w:t>)</w:t>
            </w:r>
          </w:p>
        </w:tc>
      </w:tr>
      <w:tr w:rsidR="00A20F73" w14:paraId="50613B09" w14:textId="77777777" w:rsidTr="00CF0213">
        <w:trPr>
          <w:trHeight w:val="144"/>
          <w:tblCellSpacing w:w="0" w:type="dxa"/>
        </w:trPr>
        <w:tc>
          <w:tcPr>
            <w:tcW w:w="1051" w:type="dxa"/>
            <w:tcMar>
              <w:top w:w="50" w:type="dxa"/>
              <w:left w:w="100" w:type="dxa"/>
            </w:tcMar>
            <w:vAlign w:val="center"/>
          </w:tcPr>
          <w:p w14:paraId="5F7C48C9" w14:textId="77777777" w:rsidR="00A20F73" w:rsidRDefault="00000000">
            <w:pPr>
              <w:spacing w:after="0" w:line="336" w:lineRule="auto"/>
              <w:ind w:left="336"/>
              <w:jc w:val="center"/>
            </w:pPr>
            <w:r>
              <w:rPr>
                <w:rFonts w:ascii="Times New Roman" w:hAnsi="Times New Roman"/>
                <w:color w:val="000000"/>
                <w:sz w:val="24"/>
              </w:rPr>
              <w:t>4.3</w:t>
            </w:r>
          </w:p>
        </w:tc>
        <w:tc>
          <w:tcPr>
            <w:tcW w:w="12985" w:type="dxa"/>
            <w:tcMar>
              <w:top w:w="50" w:type="dxa"/>
              <w:left w:w="100" w:type="dxa"/>
            </w:tcMar>
            <w:vAlign w:val="center"/>
          </w:tcPr>
          <w:p w14:paraId="3E013BD5" w14:textId="77777777" w:rsidR="00A20F73" w:rsidRDefault="00000000">
            <w:pPr>
              <w:spacing w:after="0" w:line="312" w:lineRule="auto"/>
              <w:ind w:left="336"/>
              <w:jc w:val="both"/>
            </w:pPr>
            <w:r w:rsidRPr="00CF0213">
              <w:rPr>
                <w:rFonts w:ascii="Times New Roman" w:hAnsi="Times New Roman"/>
                <w:color w:val="000000"/>
                <w:sz w:val="24"/>
                <w:lang w:val="ru-RU"/>
              </w:rPr>
              <w:t xml:space="preserve">Химия и экология. Химическое загрязнение окружающей среды и его </w:t>
            </w:r>
            <w:r w:rsidRPr="00CF0213">
              <w:rPr>
                <w:rFonts w:ascii="Times New Roman" w:hAnsi="Times New Roman"/>
                <w:color w:val="000000"/>
                <w:sz w:val="24"/>
                <w:lang w:val="ru-RU"/>
              </w:rPr>
              <w:lastRenderedPageBreak/>
              <w:t xml:space="preserve">последствия. Охрана гидросферы, почвы, атмосферы, флоры и фауны от химического загрязнения. </w:t>
            </w:r>
            <w:proofErr w:type="spellStart"/>
            <w:r>
              <w:rPr>
                <w:rFonts w:ascii="Times New Roman" w:hAnsi="Times New Roman"/>
                <w:color w:val="000000"/>
                <w:sz w:val="24"/>
              </w:rPr>
              <w:t>Проблема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отходов</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побочных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продуктов</w:t>
            </w:r>
            <w:proofErr w:type="spellEnd"/>
            <w:r>
              <w:rPr>
                <w:rFonts w:ascii="Times New Roman" w:hAnsi="Times New Roman"/>
                <w:color w:val="000000"/>
                <w:sz w:val="24"/>
              </w:rPr>
              <w:t xml:space="preserve">. </w:t>
            </w:r>
            <w:proofErr w:type="spellStart"/>
            <w:r>
              <w:rPr>
                <w:rFonts w:ascii="Times New Roman" w:hAnsi="Times New Roman"/>
                <w:color w:val="000000"/>
                <w:sz w:val="24"/>
              </w:rPr>
              <w:t>Альтернативные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источники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энергии</w:t>
            </w:r>
            <w:proofErr w:type="spellEnd"/>
          </w:p>
        </w:tc>
      </w:tr>
      <w:tr w:rsidR="00A20F73" w14:paraId="2F278326" w14:textId="77777777" w:rsidTr="00CF0213">
        <w:trPr>
          <w:trHeight w:val="144"/>
          <w:tblCellSpacing w:w="0" w:type="dxa"/>
        </w:trPr>
        <w:tc>
          <w:tcPr>
            <w:tcW w:w="1051" w:type="dxa"/>
            <w:tcMar>
              <w:top w:w="50" w:type="dxa"/>
              <w:left w:w="100" w:type="dxa"/>
            </w:tcMar>
            <w:vAlign w:val="center"/>
          </w:tcPr>
          <w:p w14:paraId="3D22AE3F" w14:textId="77777777" w:rsidR="00A20F73" w:rsidRDefault="00000000">
            <w:pPr>
              <w:spacing w:after="0" w:line="336" w:lineRule="auto"/>
              <w:ind w:left="336"/>
              <w:jc w:val="center"/>
            </w:pPr>
            <w:r>
              <w:rPr>
                <w:rFonts w:ascii="Times New Roman" w:hAnsi="Times New Roman"/>
                <w:color w:val="000000"/>
                <w:sz w:val="24"/>
              </w:rPr>
              <w:lastRenderedPageBreak/>
              <w:t>4.4</w:t>
            </w:r>
          </w:p>
        </w:tc>
        <w:tc>
          <w:tcPr>
            <w:tcW w:w="12985" w:type="dxa"/>
            <w:tcMar>
              <w:top w:w="50" w:type="dxa"/>
              <w:left w:w="100" w:type="dxa"/>
            </w:tcMar>
            <w:vAlign w:val="center"/>
          </w:tcPr>
          <w:p w14:paraId="768388E4" w14:textId="77777777" w:rsidR="00A20F73" w:rsidRDefault="00000000">
            <w:pPr>
              <w:spacing w:after="0" w:line="312" w:lineRule="auto"/>
              <w:ind w:left="336"/>
              <w:jc w:val="both"/>
            </w:pPr>
            <w:r w:rsidRPr="00CF0213">
              <w:rPr>
                <w:rFonts w:ascii="Times New Roman" w:hAnsi="Times New Roman"/>
                <w:color w:val="000000"/>
                <w:sz w:val="24"/>
                <w:lang w:val="ru-RU"/>
              </w:rPr>
              <w:t xml:space="preserve">Общие представления о промышленных способах получения химических веществ (на примере производства аммиака, серной кислоты). Чёрная и цветная металлургия. Стекло и силикатная промышленность. Промышленная органическая химия. </w:t>
            </w:r>
            <w:proofErr w:type="spellStart"/>
            <w:r>
              <w:rPr>
                <w:rFonts w:ascii="Times New Roman" w:hAnsi="Times New Roman"/>
                <w:color w:val="000000"/>
                <w:sz w:val="24"/>
              </w:rPr>
              <w:t>Сырьё</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промышленности</w:t>
            </w:r>
            <w:proofErr w:type="spellEnd"/>
          </w:p>
        </w:tc>
      </w:tr>
      <w:tr w:rsidR="00A20F73" w14:paraId="6F7D59A8" w14:textId="77777777" w:rsidTr="00CF0213">
        <w:trPr>
          <w:trHeight w:val="144"/>
          <w:tblCellSpacing w:w="0" w:type="dxa"/>
        </w:trPr>
        <w:tc>
          <w:tcPr>
            <w:tcW w:w="1051" w:type="dxa"/>
            <w:tcMar>
              <w:top w:w="50" w:type="dxa"/>
              <w:left w:w="100" w:type="dxa"/>
            </w:tcMar>
            <w:vAlign w:val="center"/>
          </w:tcPr>
          <w:p w14:paraId="19DF0713" w14:textId="77777777" w:rsidR="00A20F73" w:rsidRDefault="00000000">
            <w:pPr>
              <w:spacing w:after="0" w:line="336" w:lineRule="auto"/>
              <w:ind w:left="336"/>
              <w:jc w:val="center"/>
            </w:pPr>
            <w:r>
              <w:rPr>
                <w:rFonts w:ascii="Times New Roman" w:hAnsi="Times New Roman"/>
                <w:color w:val="000000"/>
                <w:sz w:val="24"/>
              </w:rPr>
              <w:t>5</w:t>
            </w:r>
          </w:p>
        </w:tc>
        <w:tc>
          <w:tcPr>
            <w:tcW w:w="12985" w:type="dxa"/>
            <w:tcMar>
              <w:top w:w="50" w:type="dxa"/>
              <w:left w:w="100" w:type="dxa"/>
            </w:tcMar>
            <w:vAlign w:val="center"/>
          </w:tcPr>
          <w:p w14:paraId="1C1F1535" w14:textId="77777777" w:rsidR="00A20F73" w:rsidRDefault="00000000">
            <w:pPr>
              <w:spacing w:after="0" w:line="312" w:lineRule="auto"/>
              <w:ind w:firstLine="600"/>
            </w:pPr>
            <w:proofErr w:type="spellStart"/>
            <w:r>
              <w:rPr>
                <w:rFonts w:ascii="Times New Roman" w:hAnsi="Times New Roman"/>
                <w:color w:val="000000"/>
                <w:sz w:val="24"/>
              </w:rPr>
              <w:t>Типы</w:t>
            </w:r>
            <w:proofErr w:type="spellEnd"/>
            <w:r>
              <w:rPr>
                <w:rFonts w:ascii="Times New Roman" w:hAnsi="Times New Roman"/>
                <w:color w:val="000000"/>
                <w:sz w:val="24"/>
              </w:rPr>
              <w:t xml:space="preserve"> </w:t>
            </w:r>
            <w:proofErr w:type="spellStart"/>
            <w:r>
              <w:rPr>
                <w:rFonts w:ascii="Times New Roman" w:hAnsi="Times New Roman"/>
                <w:color w:val="000000"/>
                <w:sz w:val="24"/>
              </w:rPr>
              <w:t>расчётных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r w:rsidR="00A20F73" w:rsidRPr="00C6307B" w14:paraId="0C860631" w14:textId="77777777" w:rsidTr="00CF0213">
        <w:trPr>
          <w:trHeight w:val="144"/>
          <w:tblCellSpacing w:w="0" w:type="dxa"/>
        </w:trPr>
        <w:tc>
          <w:tcPr>
            <w:tcW w:w="1051" w:type="dxa"/>
            <w:tcMar>
              <w:top w:w="50" w:type="dxa"/>
              <w:left w:w="100" w:type="dxa"/>
            </w:tcMar>
            <w:vAlign w:val="center"/>
          </w:tcPr>
          <w:p w14:paraId="36E58635" w14:textId="77777777" w:rsidR="00A20F73" w:rsidRDefault="00000000">
            <w:pPr>
              <w:spacing w:after="0" w:line="336" w:lineRule="auto"/>
              <w:ind w:left="336"/>
              <w:jc w:val="center"/>
            </w:pPr>
            <w:r>
              <w:rPr>
                <w:rFonts w:ascii="Times New Roman" w:hAnsi="Times New Roman"/>
                <w:color w:val="000000"/>
                <w:sz w:val="24"/>
              </w:rPr>
              <w:t>5.1</w:t>
            </w:r>
          </w:p>
        </w:tc>
        <w:tc>
          <w:tcPr>
            <w:tcW w:w="12985" w:type="dxa"/>
            <w:tcMar>
              <w:top w:w="50" w:type="dxa"/>
              <w:left w:w="100" w:type="dxa"/>
            </w:tcMar>
            <w:vAlign w:val="center"/>
          </w:tcPr>
          <w:p w14:paraId="1E5A629E" w14:textId="77777777" w:rsidR="00A20F73" w:rsidRPr="00CF0213" w:rsidRDefault="00000000">
            <w:pPr>
              <w:spacing w:after="0" w:line="312" w:lineRule="auto"/>
              <w:ind w:firstLine="600"/>
              <w:rPr>
                <w:lang w:val="ru-RU"/>
              </w:rPr>
            </w:pPr>
            <w:r w:rsidRPr="00CF0213">
              <w:rPr>
                <w:rFonts w:ascii="Times New Roman" w:hAnsi="Times New Roman"/>
                <w:color w:val="000000"/>
                <w:sz w:val="24"/>
                <w:lang w:val="ru-RU"/>
              </w:rPr>
              <w:t>Расчёты массы вещества или объёма газов по известному количеству вещества, массе или объёму одного из участвующих в реакции веществ</w:t>
            </w:r>
          </w:p>
        </w:tc>
      </w:tr>
      <w:tr w:rsidR="00A20F73" w14:paraId="796D7097" w14:textId="77777777" w:rsidTr="00CF0213">
        <w:trPr>
          <w:trHeight w:val="144"/>
          <w:tblCellSpacing w:w="0" w:type="dxa"/>
        </w:trPr>
        <w:tc>
          <w:tcPr>
            <w:tcW w:w="1051" w:type="dxa"/>
            <w:tcMar>
              <w:top w:w="50" w:type="dxa"/>
              <w:left w:w="100" w:type="dxa"/>
            </w:tcMar>
            <w:vAlign w:val="center"/>
          </w:tcPr>
          <w:p w14:paraId="0CA84186" w14:textId="77777777" w:rsidR="00A20F73" w:rsidRDefault="00000000">
            <w:pPr>
              <w:spacing w:after="0" w:line="336" w:lineRule="auto"/>
              <w:ind w:left="336"/>
              <w:jc w:val="center"/>
            </w:pPr>
            <w:r>
              <w:rPr>
                <w:rFonts w:ascii="Times New Roman" w:hAnsi="Times New Roman"/>
                <w:color w:val="000000"/>
                <w:sz w:val="24"/>
              </w:rPr>
              <w:t>5.2</w:t>
            </w:r>
          </w:p>
        </w:tc>
        <w:tc>
          <w:tcPr>
            <w:tcW w:w="12985" w:type="dxa"/>
            <w:tcMar>
              <w:top w:w="50" w:type="dxa"/>
              <w:left w:w="100" w:type="dxa"/>
            </w:tcMar>
            <w:vAlign w:val="center"/>
          </w:tcPr>
          <w:p w14:paraId="2DE65C3E" w14:textId="77777777" w:rsidR="00A20F73" w:rsidRDefault="00000000">
            <w:pPr>
              <w:spacing w:after="0" w:line="312" w:lineRule="auto"/>
              <w:ind w:firstLine="600"/>
            </w:pPr>
            <w:proofErr w:type="spellStart"/>
            <w:r>
              <w:rPr>
                <w:rFonts w:ascii="Times New Roman" w:hAnsi="Times New Roman"/>
                <w:color w:val="000000"/>
                <w:sz w:val="24"/>
              </w:rPr>
              <w:t>Расчёты</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эффекта</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p>
        </w:tc>
      </w:tr>
      <w:tr w:rsidR="00A20F73" w:rsidRPr="00C6307B" w14:paraId="30619F43" w14:textId="77777777" w:rsidTr="00CF0213">
        <w:trPr>
          <w:trHeight w:val="144"/>
          <w:tblCellSpacing w:w="0" w:type="dxa"/>
        </w:trPr>
        <w:tc>
          <w:tcPr>
            <w:tcW w:w="1051" w:type="dxa"/>
            <w:tcMar>
              <w:top w:w="50" w:type="dxa"/>
              <w:left w:w="100" w:type="dxa"/>
            </w:tcMar>
            <w:vAlign w:val="center"/>
          </w:tcPr>
          <w:p w14:paraId="7685484A" w14:textId="77777777" w:rsidR="00A20F73" w:rsidRDefault="00000000">
            <w:pPr>
              <w:spacing w:after="0" w:line="336" w:lineRule="auto"/>
              <w:ind w:left="336"/>
              <w:jc w:val="center"/>
            </w:pPr>
            <w:r>
              <w:rPr>
                <w:rFonts w:ascii="Times New Roman" w:hAnsi="Times New Roman"/>
                <w:color w:val="000000"/>
                <w:sz w:val="24"/>
              </w:rPr>
              <w:t>5.3</w:t>
            </w:r>
          </w:p>
        </w:tc>
        <w:tc>
          <w:tcPr>
            <w:tcW w:w="12985" w:type="dxa"/>
            <w:tcMar>
              <w:top w:w="50" w:type="dxa"/>
              <w:left w:w="100" w:type="dxa"/>
            </w:tcMar>
            <w:vAlign w:val="center"/>
          </w:tcPr>
          <w:p w14:paraId="72332D66" w14:textId="77777777" w:rsidR="00A20F73" w:rsidRPr="00CF0213" w:rsidRDefault="00000000">
            <w:pPr>
              <w:spacing w:after="0" w:line="312" w:lineRule="auto"/>
              <w:ind w:firstLine="600"/>
              <w:rPr>
                <w:lang w:val="ru-RU"/>
              </w:rPr>
            </w:pPr>
            <w:r w:rsidRPr="00CF0213">
              <w:rPr>
                <w:rFonts w:ascii="Times New Roman" w:hAnsi="Times New Roman"/>
                <w:color w:val="000000"/>
                <w:sz w:val="24"/>
                <w:lang w:val="ru-RU"/>
              </w:rPr>
              <w:t>Расчёты объёмных отношений газов при химических реакциях</w:t>
            </w:r>
          </w:p>
        </w:tc>
      </w:tr>
      <w:tr w:rsidR="00A20F73" w:rsidRPr="00C6307B" w14:paraId="4D98D8AB" w14:textId="77777777" w:rsidTr="00CF0213">
        <w:trPr>
          <w:trHeight w:val="144"/>
          <w:tblCellSpacing w:w="0" w:type="dxa"/>
        </w:trPr>
        <w:tc>
          <w:tcPr>
            <w:tcW w:w="1051" w:type="dxa"/>
            <w:tcMar>
              <w:top w:w="50" w:type="dxa"/>
              <w:left w:w="100" w:type="dxa"/>
            </w:tcMar>
            <w:vAlign w:val="center"/>
          </w:tcPr>
          <w:p w14:paraId="2C2794E6" w14:textId="77777777" w:rsidR="00A20F73" w:rsidRDefault="00000000">
            <w:pPr>
              <w:spacing w:after="0" w:line="336" w:lineRule="auto"/>
              <w:ind w:left="336"/>
              <w:jc w:val="center"/>
            </w:pPr>
            <w:r>
              <w:rPr>
                <w:rFonts w:ascii="Times New Roman" w:hAnsi="Times New Roman"/>
                <w:color w:val="000000"/>
                <w:sz w:val="24"/>
              </w:rPr>
              <w:t>5.4</w:t>
            </w:r>
          </w:p>
        </w:tc>
        <w:tc>
          <w:tcPr>
            <w:tcW w:w="12985" w:type="dxa"/>
            <w:tcMar>
              <w:top w:w="50" w:type="dxa"/>
              <w:left w:w="100" w:type="dxa"/>
            </w:tcMar>
            <w:vAlign w:val="center"/>
          </w:tcPr>
          <w:p w14:paraId="058800F1" w14:textId="77777777" w:rsidR="00A20F73" w:rsidRPr="00CF0213" w:rsidRDefault="00000000">
            <w:pPr>
              <w:spacing w:after="0" w:line="312" w:lineRule="auto"/>
              <w:ind w:firstLine="600"/>
              <w:rPr>
                <w:lang w:val="ru-RU"/>
              </w:rPr>
            </w:pPr>
            <w:r w:rsidRPr="00CF0213">
              <w:rPr>
                <w:rFonts w:ascii="Times New Roman" w:hAnsi="Times New Roman"/>
                <w:color w:val="000000"/>
                <w:sz w:val="24"/>
                <w:lang w:val="ru-RU"/>
              </w:rPr>
              <w:t>Расчёты массы (объёма, количества вещества) продуктов реакции, если одно из веществ дано в избытке (имеет примеси)</w:t>
            </w:r>
          </w:p>
        </w:tc>
      </w:tr>
      <w:tr w:rsidR="00A20F73" w:rsidRPr="00C6307B" w14:paraId="2AA3BD7F" w14:textId="77777777" w:rsidTr="00CF0213">
        <w:trPr>
          <w:trHeight w:val="144"/>
          <w:tblCellSpacing w:w="0" w:type="dxa"/>
        </w:trPr>
        <w:tc>
          <w:tcPr>
            <w:tcW w:w="1051" w:type="dxa"/>
            <w:tcMar>
              <w:top w:w="50" w:type="dxa"/>
              <w:left w:w="100" w:type="dxa"/>
            </w:tcMar>
            <w:vAlign w:val="center"/>
          </w:tcPr>
          <w:p w14:paraId="7BBCFE05" w14:textId="77777777" w:rsidR="00A20F73" w:rsidRDefault="00000000">
            <w:pPr>
              <w:spacing w:after="0" w:line="336" w:lineRule="auto"/>
              <w:ind w:left="336"/>
              <w:jc w:val="center"/>
            </w:pPr>
            <w:r>
              <w:rPr>
                <w:rFonts w:ascii="Times New Roman" w:hAnsi="Times New Roman"/>
                <w:color w:val="000000"/>
                <w:sz w:val="24"/>
              </w:rPr>
              <w:t>5.5</w:t>
            </w:r>
          </w:p>
        </w:tc>
        <w:tc>
          <w:tcPr>
            <w:tcW w:w="12985" w:type="dxa"/>
            <w:tcMar>
              <w:top w:w="50" w:type="dxa"/>
              <w:left w:w="100" w:type="dxa"/>
            </w:tcMar>
            <w:vAlign w:val="center"/>
          </w:tcPr>
          <w:p w14:paraId="1C6A0738" w14:textId="77777777" w:rsidR="00A20F73" w:rsidRPr="00CF0213" w:rsidRDefault="00000000">
            <w:pPr>
              <w:spacing w:after="0" w:line="312" w:lineRule="auto"/>
              <w:ind w:firstLine="600"/>
              <w:rPr>
                <w:lang w:val="ru-RU"/>
              </w:rPr>
            </w:pPr>
            <w:r w:rsidRPr="00CF0213">
              <w:rPr>
                <w:rFonts w:ascii="Times New Roman" w:hAnsi="Times New Roman"/>
                <w:color w:val="000000"/>
                <w:sz w:val="24"/>
                <w:lang w:val="ru-RU"/>
              </w:rPr>
              <w:t>Расчёты массовой или объёмной доли выхода продукта реакции от теоретически возможного</w:t>
            </w:r>
          </w:p>
        </w:tc>
      </w:tr>
      <w:tr w:rsidR="00A20F73" w:rsidRPr="00C6307B" w14:paraId="23C901E3" w14:textId="77777777" w:rsidTr="00CF0213">
        <w:trPr>
          <w:trHeight w:val="144"/>
          <w:tblCellSpacing w:w="0" w:type="dxa"/>
        </w:trPr>
        <w:tc>
          <w:tcPr>
            <w:tcW w:w="1051" w:type="dxa"/>
            <w:tcMar>
              <w:top w:w="50" w:type="dxa"/>
              <w:left w:w="100" w:type="dxa"/>
            </w:tcMar>
            <w:vAlign w:val="center"/>
          </w:tcPr>
          <w:p w14:paraId="66A975EB" w14:textId="77777777" w:rsidR="00A20F73" w:rsidRDefault="00000000">
            <w:pPr>
              <w:spacing w:after="0" w:line="336" w:lineRule="auto"/>
              <w:ind w:left="336"/>
              <w:jc w:val="center"/>
            </w:pPr>
            <w:r>
              <w:rPr>
                <w:rFonts w:ascii="Times New Roman" w:hAnsi="Times New Roman"/>
                <w:color w:val="000000"/>
                <w:sz w:val="24"/>
              </w:rPr>
              <w:t>5.6</w:t>
            </w:r>
          </w:p>
        </w:tc>
        <w:tc>
          <w:tcPr>
            <w:tcW w:w="12985" w:type="dxa"/>
            <w:tcMar>
              <w:top w:w="50" w:type="dxa"/>
              <w:left w:w="100" w:type="dxa"/>
            </w:tcMar>
            <w:vAlign w:val="center"/>
          </w:tcPr>
          <w:p w14:paraId="0E1DAED6" w14:textId="77777777" w:rsidR="00A20F73" w:rsidRPr="00CF0213" w:rsidRDefault="00000000">
            <w:pPr>
              <w:spacing w:after="0" w:line="312" w:lineRule="auto"/>
              <w:ind w:firstLine="600"/>
              <w:rPr>
                <w:lang w:val="ru-RU"/>
              </w:rPr>
            </w:pPr>
            <w:r w:rsidRPr="00CF0213">
              <w:rPr>
                <w:rFonts w:ascii="Times New Roman" w:hAnsi="Times New Roman"/>
                <w:color w:val="000000"/>
                <w:sz w:val="24"/>
                <w:lang w:val="ru-RU"/>
              </w:rPr>
              <w:t>Расчёты массы (объёма, количества вещества) продукта реакции, если одно из веществ дано в виде раствора с определённой массовой долей растворённого вещества</w:t>
            </w:r>
          </w:p>
        </w:tc>
      </w:tr>
      <w:tr w:rsidR="00A20F73" w:rsidRPr="00C6307B" w14:paraId="620DC5E3" w14:textId="77777777" w:rsidTr="00CF0213">
        <w:trPr>
          <w:trHeight w:val="144"/>
          <w:tblCellSpacing w:w="0" w:type="dxa"/>
        </w:trPr>
        <w:tc>
          <w:tcPr>
            <w:tcW w:w="1051" w:type="dxa"/>
            <w:tcMar>
              <w:top w:w="50" w:type="dxa"/>
              <w:left w:w="100" w:type="dxa"/>
            </w:tcMar>
            <w:vAlign w:val="center"/>
          </w:tcPr>
          <w:p w14:paraId="715A3981" w14:textId="77777777" w:rsidR="00A20F73" w:rsidRDefault="00000000">
            <w:pPr>
              <w:spacing w:after="0" w:line="336" w:lineRule="auto"/>
              <w:ind w:left="336"/>
              <w:jc w:val="center"/>
            </w:pPr>
            <w:r>
              <w:rPr>
                <w:rFonts w:ascii="Times New Roman" w:hAnsi="Times New Roman"/>
                <w:color w:val="000000"/>
                <w:sz w:val="24"/>
              </w:rPr>
              <w:t>5.7</w:t>
            </w:r>
          </w:p>
        </w:tc>
        <w:tc>
          <w:tcPr>
            <w:tcW w:w="12985" w:type="dxa"/>
            <w:tcMar>
              <w:top w:w="50" w:type="dxa"/>
              <w:left w:w="100" w:type="dxa"/>
            </w:tcMar>
            <w:vAlign w:val="center"/>
          </w:tcPr>
          <w:p w14:paraId="2D5CF41D" w14:textId="77777777" w:rsidR="00A20F73" w:rsidRPr="00CF0213" w:rsidRDefault="00000000">
            <w:pPr>
              <w:spacing w:after="0" w:line="312" w:lineRule="auto"/>
              <w:ind w:firstLine="600"/>
              <w:rPr>
                <w:lang w:val="ru-RU"/>
              </w:rPr>
            </w:pPr>
            <w:r w:rsidRPr="00CF0213">
              <w:rPr>
                <w:rFonts w:ascii="Times New Roman" w:hAnsi="Times New Roman"/>
                <w:color w:val="000000"/>
                <w:sz w:val="24"/>
                <w:lang w:val="ru-RU"/>
              </w:rPr>
              <w:t>Расчёты с использованием понятий «массовая доля», «молярная концентрация», «растворимость»</w:t>
            </w:r>
          </w:p>
        </w:tc>
      </w:tr>
      <w:tr w:rsidR="00A20F73" w:rsidRPr="00C6307B" w14:paraId="6B787EDD" w14:textId="77777777" w:rsidTr="00CF0213">
        <w:trPr>
          <w:trHeight w:val="144"/>
          <w:tblCellSpacing w:w="0" w:type="dxa"/>
        </w:trPr>
        <w:tc>
          <w:tcPr>
            <w:tcW w:w="1051" w:type="dxa"/>
            <w:tcMar>
              <w:top w:w="50" w:type="dxa"/>
              <w:left w:w="100" w:type="dxa"/>
            </w:tcMar>
            <w:vAlign w:val="center"/>
          </w:tcPr>
          <w:p w14:paraId="456D8F00" w14:textId="77777777" w:rsidR="00A20F73" w:rsidRDefault="00000000">
            <w:pPr>
              <w:spacing w:after="0" w:line="336" w:lineRule="auto"/>
              <w:ind w:left="336"/>
              <w:jc w:val="center"/>
            </w:pPr>
            <w:r>
              <w:rPr>
                <w:rFonts w:ascii="Times New Roman" w:hAnsi="Times New Roman"/>
                <w:color w:val="000000"/>
                <w:sz w:val="24"/>
              </w:rPr>
              <w:t>5.8</w:t>
            </w:r>
          </w:p>
        </w:tc>
        <w:tc>
          <w:tcPr>
            <w:tcW w:w="12985" w:type="dxa"/>
            <w:tcMar>
              <w:top w:w="50" w:type="dxa"/>
              <w:left w:w="100" w:type="dxa"/>
            </w:tcMar>
            <w:vAlign w:val="center"/>
          </w:tcPr>
          <w:p w14:paraId="1713BE4E" w14:textId="77777777" w:rsidR="00A20F73" w:rsidRPr="00CF0213" w:rsidRDefault="00000000">
            <w:pPr>
              <w:spacing w:after="0" w:line="312" w:lineRule="auto"/>
              <w:ind w:firstLine="600"/>
              <w:rPr>
                <w:lang w:val="ru-RU"/>
              </w:rPr>
            </w:pPr>
            <w:r w:rsidRPr="00CF0213">
              <w:rPr>
                <w:rFonts w:ascii="Times New Roman" w:hAnsi="Times New Roman"/>
                <w:color w:val="000000"/>
                <w:sz w:val="24"/>
                <w:lang w:val="ru-RU"/>
              </w:rPr>
              <w:t>Нахождение молекулярной формулы органического вещества по его плотности и массовым долям элементов, входящих в его состав, или по продуктам сгорания</w:t>
            </w:r>
          </w:p>
        </w:tc>
      </w:tr>
    </w:tbl>
    <w:p w14:paraId="08A7DDE6" w14:textId="77777777" w:rsidR="00A20F73" w:rsidRPr="00CF0213" w:rsidRDefault="00A20F73">
      <w:pPr>
        <w:rPr>
          <w:lang w:val="ru-RU"/>
        </w:rPr>
        <w:sectPr w:rsidR="00A20F73" w:rsidRPr="00CF0213">
          <w:pgSz w:w="11906" w:h="16383"/>
          <w:pgMar w:top="1134" w:right="850" w:bottom="1134" w:left="1701" w:header="720" w:footer="720" w:gutter="0"/>
          <w:cols w:space="720"/>
        </w:sectPr>
      </w:pPr>
      <w:bookmarkStart w:id="10" w:name="block-92357760"/>
    </w:p>
    <w:bookmarkEnd w:id="10"/>
    <w:p w14:paraId="2AF86C8A" w14:textId="77777777" w:rsidR="00A20F73" w:rsidRPr="00CF0213" w:rsidRDefault="00000000">
      <w:pPr>
        <w:spacing w:after="0"/>
        <w:ind w:left="120"/>
        <w:rPr>
          <w:lang w:val="ru-RU"/>
        </w:rPr>
      </w:pPr>
      <w:r w:rsidRPr="00CF0213">
        <w:rPr>
          <w:rFonts w:ascii="Times New Roman" w:hAnsi="Times New Roman"/>
          <w:b/>
          <w:color w:val="000000"/>
          <w:sz w:val="28"/>
          <w:lang w:val="ru-RU"/>
        </w:rPr>
        <w:lastRenderedPageBreak/>
        <w:t>УЧЕБНО-МЕТОДИЧЕСКОЕ ОБЕСПЕЧЕНИЕ ОБРАЗОВАТЕЛЬНОГО ПРОЦЕССА</w:t>
      </w:r>
    </w:p>
    <w:p w14:paraId="1768B583" w14:textId="77777777" w:rsidR="00A20F73" w:rsidRPr="00CF0213" w:rsidRDefault="00000000">
      <w:pPr>
        <w:spacing w:after="0" w:line="480" w:lineRule="auto"/>
        <w:ind w:left="120"/>
        <w:rPr>
          <w:lang w:val="ru-RU"/>
        </w:rPr>
      </w:pPr>
      <w:r w:rsidRPr="00CF0213">
        <w:rPr>
          <w:rFonts w:ascii="Times New Roman" w:hAnsi="Times New Roman"/>
          <w:b/>
          <w:color w:val="000000"/>
          <w:sz w:val="28"/>
          <w:lang w:val="ru-RU"/>
        </w:rPr>
        <w:t>ОБЯЗАТЕЛЬНЫЕ УЧЕБНЫЕ МАТЕРИАЛЫ ДЛЯ УЧЕНИКА</w:t>
      </w:r>
    </w:p>
    <w:p w14:paraId="27083217" w14:textId="77777777" w:rsidR="00A20F73" w:rsidRPr="00CF0213" w:rsidRDefault="00000000">
      <w:pPr>
        <w:spacing w:after="0" w:line="480" w:lineRule="auto"/>
        <w:ind w:left="120"/>
        <w:rPr>
          <w:lang w:val="ru-RU"/>
        </w:rPr>
      </w:pPr>
      <w:bookmarkStart w:id="11" w:name="d6f46dc2-be26-4fd5-bdfb-1aeb59ee511e"/>
      <w:r w:rsidRPr="00CF0213">
        <w:rPr>
          <w:rFonts w:ascii="Times New Roman" w:hAnsi="Times New Roman"/>
          <w:color w:val="000000"/>
          <w:sz w:val="28"/>
          <w:lang w:val="ru-RU"/>
        </w:rPr>
        <w:t>• Химия, 10 класс/ Габриелян О.С., Остроумов И.Г., Сладков С.А., Акционерное общество «Издательство «Просвещение»</w:t>
      </w:r>
      <w:bookmarkEnd w:id="11"/>
    </w:p>
    <w:p w14:paraId="00766B7C" w14:textId="77777777" w:rsidR="00A20F73" w:rsidRPr="00CF0213" w:rsidRDefault="00A20F73">
      <w:pPr>
        <w:spacing w:after="0" w:line="480" w:lineRule="auto"/>
        <w:ind w:left="120"/>
        <w:rPr>
          <w:lang w:val="ru-RU"/>
        </w:rPr>
      </w:pPr>
    </w:p>
    <w:p w14:paraId="5A062054" w14:textId="77777777" w:rsidR="00A20F73" w:rsidRPr="00CF0213" w:rsidRDefault="00A20F73">
      <w:pPr>
        <w:spacing w:after="0"/>
        <w:ind w:left="120"/>
        <w:rPr>
          <w:lang w:val="ru-RU"/>
        </w:rPr>
      </w:pPr>
    </w:p>
    <w:p w14:paraId="38131DC5" w14:textId="77777777" w:rsidR="00A20F73" w:rsidRPr="00CF0213" w:rsidRDefault="00000000">
      <w:pPr>
        <w:spacing w:after="0" w:line="480" w:lineRule="auto"/>
        <w:ind w:left="120"/>
        <w:rPr>
          <w:lang w:val="ru-RU"/>
        </w:rPr>
      </w:pPr>
      <w:r w:rsidRPr="00CF0213">
        <w:rPr>
          <w:rFonts w:ascii="Times New Roman" w:hAnsi="Times New Roman"/>
          <w:b/>
          <w:color w:val="000000"/>
          <w:sz w:val="28"/>
          <w:lang w:val="ru-RU"/>
        </w:rPr>
        <w:t>МЕТОДИЧЕСКИЕ МАТЕРИАЛЫ ДЛЯ УЧИТЕЛЯ</w:t>
      </w:r>
    </w:p>
    <w:p w14:paraId="5069D90B" w14:textId="77777777" w:rsidR="00A20F73" w:rsidRPr="00CF0213" w:rsidRDefault="00000000">
      <w:pPr>
        <w:spacing w:after="0" w:line="480" w:lineRule="auto"/>
        <w:ind w:left="120"/>
        <w:rPr>
          <w:lang w:val="ru-RU"/>
        </w:rPr>
      </w:pPr>
      <w:r w:rsidRPr="00CF0213">
        <w:rPr>
          <w:rFonts w:ascii="Times New Roman" w:hAnsi="Times New Roman"/>
          <w:color w:val="000000"/>
          <w:sz w:val="28"/>
          <w:lang w:val="ru-RU"/>
        </w:rPr>
        <w:t>Габриелян О.С., Остроумов И.Г. Общая химия в тестах, задачах, упражнениях. 10 класс. Издательство «Дрофа», 2023 год. Сборник расчетных и качественных задач для отработки практических навыков.</w:t>
      </w:r>
      <w:r w:rsidRPr="00CF0213">
        <w:rPr>
          <w:sz w:val="28"/>
          <w:lang w:val="ru-RU"/>
        </w:rPr>
        <w:br/>
      </w:r>
      <w:bookmarkStart w:id="12" w:name="2ddfae2e-4918-4d3c-9f49-e7bdce021983"/>
      <w:bookmarkEnd w:id="12"/>
    </w:p>
    <w:p w14:paraId="07B869F8" w14:textId="77777777" w:rsidR="00A20F73" w:rsidRPr="00CF0213" w:rsidRDefault="00A20F73">
      <w:pPr>
        <w:spacing w:after="0"/>
        <w:ind w:left="120"/>
        <w:rPr>
          <w:lang w:val="ru-RU"/>
        </w:rPr>
      </w:pPr>
    </w:p>
    <w:p w14:paraId="48C602F2" w14:textId="77777777" w:rsidR="00A20F73" w:rsidRPr="00CF0213" w:rsidRDefault="00000000">
      <w:pPr>
        <w:spacing w:after="0" w:line="480" w:lineRule="auto"/>
        <w:ind w:left="120"/>
        <w:rPr>
          <w:lang w:val="ru-RU"/>
        </w:rPr>
      </w:pPr>
      <w:r w:rsidRPr="00CF0213">
        <w:rPr>
          <w:rFonts w:ascii="Times New Roman" w:hAnsi="Times New Roman"/>
          <w:b/>
          <w:color w:val="000000"/>
          <w:sz w:val="28"/>
          <w:lang w:val="ru-RU"/>
        </w:rPr>
        <w:t>ЦИФРОВЫЕ ОБРАЗОВАТЕЛЬНЫЕ РЕСУРСЫ И РЕСУРСЫ СЕТИ ИНТЕРНЕТ</w:t>
      </w:r>
    </w:p>
    <w:p w14:paraId="6F6BCC10" w14:textId="77777777" w:rsidR="00A20F73" w:rsidRPr="00CF0213" w:rsidRDefault="00000000">
      <w:pPr>
        <w:spacing w:after="0" w:line="480" w:lineRule="auto"/>
        <w:ind w:left="120"/>
        <w:rPr>
          <w:lang w:val="ru-RU"/>
        </w:rPr>
      </w:pPr>
      <w:r>
        <w:rPr>
          <w:rFonts w:ascii="Times New Roman" w:hAnsi="Times New Roman"/>
          <w:color w:val="000000"/>
          <w:sz w:val="28"/>
        </w:rPr>
        <w:t>https</w:t>
      </w:r>
      <w:r w:rsidRPr="00CF0213">
        <w:rPr>
          <w:rFonts w:ascii="Times New Roman" w:hAnsi="Times New Roman"/>
          <w:color w:val="000000"/>
          <w:sz w:val="28"/>
          <w:lang w:val="ru-RU"/>
        </w:rPr>
        <w:t>://</w:t>
      </w:r>
      <w:proofErr w:type="spellStart"/>
      <w:r>
        <w:rPr>
          <w:rFonts w:ascii="Times New Roman" w:hAnsi="Times New Roman"/>
          <w:color w:val="000000"/>
          <w:sz w:val="28"/>
        </w:rPr>
        <w:t>urok</w:t>
      </w:r>
      <w:proofErr w:type="spellEnd"/>
      <w:r w:rsidRPr="00CF0213">
        <w:rPr>
          <w:rFonts w:ascii="Times New Roman" w:hAnsi="Times New Roman"/>
          <w:color w:val="000000"/>
          <w:sz w:val="28"/>
          <w:lang w:val="ru-RU"/>
        </w:rPr>
        <w:t>.1</w:t>
      </w:r>
      <w:r>
        <w:rPr>
          <w:rFonts w:ascii="Times New Roman" w:hAnsi="Times New Roman"/>
          <w:color w:val="000000"/>
          <w:sz w:val="28"/>
        </w:rPr>
        <w:t>c</w:t>
      </w:r>
      <w:r w:rsidRPr="00CF0213">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F0213">
        <w:rPr>
          <w:rFonts w:ascii="Times New Roman" w:hAnsi="Times New Roman"/>
          <w:color w:val="000000"/>
          <w:sz w:val="28"/>
          <w:lang w:val="ru-RU"/>
        </w:rPr>
        <w:t xml:space="preserve">/ </w:t>
      </w:r>
      <w:r w:rsidRPr="00CF0213">
        <w:rPr>
          <w:sz w:val="28"/>
          <w:lang w:val="ru-RU"/>
        </w:rPr>
        <w:br/>
      </w:r>
      <w:r w:rsidRPr="00CF0213">
        <w:rPr>
          <w:rFonts w:ascii="Times New Roman" w:hAnsi="Times New Roman"/>
          <w:color w:val="000000"/>
          <w:sz w:val="28"/>
          <w:lang w:val="ru-RU"/>
        </w:rPr>
        <w:t xml:space="preserve"> </w:t>
      </w:r>
      <w:r>
        <w:rPr>
          <w:rFonts w:ascii="Times New Roman" w:hAnsi="Times New Roman"/>
          <w:color w:val="000000"/>
          <w:sz w:val="28"/>
        </w:rPr>
        <w:t>https</w:t>
      </w:r>
      <w:r w:rsidRPr="00CF0213">
        <w:rPr>
          <w:rFonts w:ascii="Times New Roman" w:hAnsi="Times New Roman"/>
          <w:color w:val="000000"/>
          <w:sz w:val="28"/>
          <w:lang w:val="ru-RU"/>
        </w:rPr>
        <w:t>://</w:t>
      </w:r>
      <w:proofErr w:type="spellStart"/>
      <w:r>
        <w:rPr>
          <w:rFonts w:ascii="Times New Roman" w:hAnsi="Times New Roman"/>
          <w:color w:val="000000"/>
          <w:sz w:val="28"/>
        </w:rPr>
        <w:t>educont</w:t>
      </w:r>
      <w:proofErr w:type="spellEnd"/>
      <w:r w:rsidRPr="00CF0213">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F0213">
        <w:rPr>
          <w:rFonts w:ascii="Times New Roman" w:hAnsi="Times New Roman"/>
          <w:color w:val="000000"/>
          <w:sz w:val="28"/>
          <w:lang w:val="ru-RU"/>
        </w:rPr>
        <w:t>/</w:t>
      </w:r>
      <w:r w:rsidRPr="00CF0213">
        <w:rPr>
          <w:sz w:val="28"/>
          <w:lang w:val="ru-RU"/>
        </w:rPr>
        <w:br/>
      </w:r>
      <w:r w:rsidRPr="00CF0213">
        <w:rPr>
          <w:rFonts w:ascii="Times New Roman" w:hAnsi="Times New Roman"/>
          <w:color w:val="000000"/>
          <w:sz w:val="28"/>
          <w:lang w:val="ru-RU"/>
        </w:rPr>
        <w:t xml:space="preserve"> </w:t>
      </w:r>
      <w:r>
        <w:rPr>
          <w:rFonts w:ascii="Times New Roman" w:hAnsi="Times New Roman"/>
          <w:color w:val="000000"/>
          <w:sz w:val="28"/>
        </w:rPr>
        <w:t>https</w:t>
      </w:r>
      <w:r w:rsidRPr="00CF0213">
        <w:rPr>
          <w:rFonts w:ascii="Times New Roman" w:hAnsi="Times New Roman"/>
          <w:color w:val="000000"/>
          <w:sz w:val="28"/>
          <w:lang w:val="ru-RU"/>
        </w:rPr>
        <w:t>://</w:t>
      </w:r>
      <w:r>
        <w:rPr>
          <w:rFonts w:ascii="Times New Roman" w:hAnsi="Times New Roman"/>
          <w:color w:val="000000"/>
          <w:sz w:val="28"/>
        </w:rPr>
        <w:t>him</w:t>
      </w:r>
      <w:r w:rsidRPr="00CF0213">
        <w:rPr>
          <w:rFonts w:ascii="Times New Roman" w:hAnsi="Times New Roman"/>
          <w:color w:val="000000"/>
          <w:sz w:val="28"/>
          <w:lang w:val="ru-RU"/>
        </w:rPr>
        <w:t>.1</w:t>
      </w:r>
      <w:r>
        <w:rPr>
          <w:rFonts w:ascii="Times New Roman" w:hAnsi="Times New Roman"/>
          <w:color w:val="000000"/>
          <w:sz w:val="28"/>
        </w:rPr>
        <w:t>sept</w:t>
      </w:r>
      <w:r w:rsidRPr="00CF0213">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F0213">
        <w:rPr>
          <w:rFonts w:ascii="Times New Roman" w:hAnsi="Times New Roman"/>
          <w:color w:val="000000"/>
          <w:sz w:val="28"/>
          <w:lang w:val="ru-RU"/>
        </w:rPr>
        <w:t>/</w:t>
      </w:r>
      <w:r w:rsidRPr="00CF0213">
        <w:rPr>
          <w:sz w:val="28"/>
          <w:lang w:val="ru-RU"/>
        </w:rPr>
        <w:br/>
      </w:r>
      <w:r w:rsidRPr="00CF0213">
        <w:rPr>
          <w:rFonts w:ascii="Times New Roman" w:hAnsi="Times New Roman"/>
          <w:color w:val="000000"/>
          <w:sz w:val="28"/>
          <w:lang w:val="ru-RU"/>
        </w:rPr>
        <w:t xml:space="preserve"> </w:t>
      </w:r>
      <w:r>
        <w:rPr>
          <w:rFonts w:ascii="Times New Roman" w:hAnsi="Times New Roman"/>
          <w:color w:val="000000"/>
          <w:sz w:val="28"/>
        </w:rPr>
        <w:t>https</w:t>
      </w:r>
      <w:r w:rsidRPr="00CF0213">
        <w:rPr>
          <w:rFonts w:ascii="Times New Roman" w:hAnsi="Times New Roman"/>
          <w:color w:val="000000"/>
          <w:sz w:val="28"/>
          <w:lang w:val="ru-RU"/>
        </w:rPr>
        <w:t>://</w:t>
      </w:r>
      <w:proofErr w:type="spellStart"/>
      <w:r>
        <w:rPr>
          <w:rFonts w:ascii="Times New Roman" w:hAnsi="Times New Roman"/>
          <w:color w:val="000000"/>
          <w:sz w:val="28"/>
        </w:rPr>
        <w:t>uchebnik</w:t>
      </w:r>
      <w:proofErr w:type="spellEnd"/>
      <w:r w:rsidRPr="00CF0213">
        <w:rPr>
          <w:rFonts w:ascii="Times New Roman" w:hAnsi="Times New Roman"/>
          <w:color w:val="000000"/>
          <w:sz w:val="28"/>
          <w:lang w:val="ru-RU"/>
        </w:rPr>
        <w:t>.</w:t>
      </w:r>
      <w:proofErr w:type="spellStart"/>
      <w:r>
        <w:rPr>
          <w:rFonts w:ascii="Times New Roman" w:hAnsi="Times New Roman"/>
          <w:color w:val="000000"/>
          <w:sz w:val="28"/>
        </w:rPr>
        <w:t>mos</w:t>
      </w:r>
      <w:proofErr w:type="spellEnd"/>
      <w:r w:rsidRPr="00CF0213">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F0213">
        <w:rPr>
          <w:rFonts w:ascii="Times New Roman" w:hAnsi="Times New Roman"/>
          <w:color w:val="000000"/>
          <w:sz w:val="28"/>
          <w:lang w:val="ru-RU"/>
        </w:rPr>
        <w:t>/</w:t>
      </w:r>
      <w:r>
        <w:rPr>
          <w:rFonts w:ascii="Times New Roman" w:hAnsi="Times New Roman"/>
          <w:color w:val="000000"/>
          <w:sz w:val="28"/>
        </w:rPr>
        <w:t>main</w:t>
      </w:r>
      <w:r w:rsidRPr="00CF0213">
        <w:rPr>
          <w:sz w:val="28"/>
          <w:lang w:val="ru-RU"/>
        </w:rPr>
        <w:br/>
      </w:r>
      <w:r w:rsidRPr="00CF0213">
        <w:rPr>
          <w:rFonts w:ascii="Times New Roman" w:hAnsi="Times New Roman"/>
          <w:color w:val="000000"/>
          <w:sz w:val="28"/>
          <w:lang w:val="ru-RU"/>
        </w:rPr>
        <w:t xml:space="preserve"> </w:t>
      </w:r>
      <w:r>
        <w:rPr>
          <w:rFonts w:ascii="Times New Roman" w:hAnsi="Times New Roman"/>
          <w:color w:val="000000"/>
          <w:sz w:val="28"/>
        </w:rPr>
        <w:t>https</w:t>
      </w:r>
      <w:r w:rsidRPr="00CF0213">
        <w:rPr>
          <w:rFonts w:ascii="Times New Roman" w:hAnsi="Times New Roman"/>
          <w:color w:val="000000"/>
          <w:sz w:val="28"/>
          <w:lang w:val="ru-RU"/>
        </w:rPr>
        <w:t>://</w:t>
      </w:r>
      <w:r>
        <w:rPr>
          <w:rFonts w:ascii="Times New Roman" w:hAnsi="Times New Roman"/>
          <w:color w:val="000000"/>
          <w:sz w:val="28"/>
        </w:rPr>
        <w:t>mob</w:t>
      </w:r>
      <w:r w:rsidRPr="00CF0213">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CF0213">
        <w:rPr>
          <w:rFonts w:ascii="Times New Roman" w:hAnsi="Times New Roman"/>
          <w:color w:val="000000"/>
          <w:sz w:val="28"/>
          <w:lang w:val="ru-RU"/>
        </w:rPr>
        <w:t>.</w:t>
      </w:r>
      <w:r>
        <w:rPr>
          <w:rFonts w:ascii="Times New Roman" w:hAnsi="Times New Roman"/>
          <w:color w:val="000000"/>
          <w:sz w:val="28"/>
        </w:rPr>
        <w:t>com</w:t>
      </w:r>
      <w:r w:rsidRPr="00CF0213">
        <w:rPr>
          <w:rFonts w:ascii="Times New Roman" w:hAnsi="Times New Roman"/>
          <w:color w:val="000000"/>
          <w:sz w:val="28"/>
          <w:lang w:val="ru-RU"/>
        </w:rPr>
        <w:t xml:space="preserve">/ </w:t>
      </w:r>
      <w:r w:rsidRPr="00CF0213">
        <w:rPr>
          <w:sz w:val="28"/>
          <w:lang w:val="ru-RU"/>
        </w:rPr>
        <w:br/>
      </w:r>
      <w:r w:rsidRPr="00CF0213">
        <w:rPr>
          <w:rFonts w:ascii="Times New Roman" w:hAnsi="Times New Roman"/>
          <w:color w:val="000000"/>
          <w:sz w:val="28"/>
          <w:lang w:val="ru-RU"/>
        </w:rPr>
        <w:t xml:space="preserve"> </w:t>
      </w:r>
      <w:r>
        <w:rPr>
          <w:rFonts w:ascii="Times New Roman" w:hAnsi="Times New Roman"/>
          <w:color w:val="000000"/>
          <w:sz w:val="28"/>
        </w:rPr>
        <w:t>https</w:t>
      </w:r>
      <w:r w:rsidRPr="00CF0213">
        <w:rPr>
          <w:rFonts w:ascii="Times New Roman" w:hAnsi="Times New Roman"/>
          <w:color w:val="000000"/>
          <w:sz w:val="28"/>
          <w:lang w:val="ru-RU"/>
        </w:rPr>
        <w:t>://</w:t>
      </w:r>
      <w:r>
        <w:rPr>
          <w:rFonts w:ascii="Times New Roman" w:hAnsi="Times New Roman"/>
          <w:color w:val="000000"/>
          <w:sz w:val="28"/>
        </w:rPr>
        <w:t>www</w:t>
      </w:r>
      <w:r w:rsidRPr="00CF0213">
        <w:rPr>
          <w:rFonts w:ascii="Times New Roman" w:hAnsi="Times New Roman"/>
          <w:color w:val="000000"/>
          <w:sz w:val="28"/>
          <w:lang w:val="ru-RU"/>
        </w:rPr>
        <w:t>.</w:t>
      </w:r>
      <w:proofErr w:type="spellStart"/>
      <w:r>
        <w:rPr>
          <w:rFonts w:ascii="Times New Roman" w:hAnsi="Times New Roman"/>
          <w:color w:val="000000"/>
          <w:sz w:val="28"/>
        </w:rPr>
        <w:t>imumk</w:t>
      </w:r>
      <w:proofErr w:type="spellEnd"/>
      <w:r w:rsidRPr="00CF0213">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F0213">
        <w:rPr>
          <w:rFonts w:ascii="Times New Roman" w:hAnsi="Times New Roman"/>
          <w:color w:val="000000"/>
          <w:sz w:val="28"/>
          <w:lang w:val="ru-RU"/>
        </w:rPr>
        <w:t xml:space="preserve">/ </w:t>
      </w:r>
      <w:r w:rsidRPr="00CF0213">
        <w:rPr>
          <w:sz w:val="28"/>
          <w:lang w:val="ru-RU"/>
        </w:rPr>
        <w:br/>
      </w:r>
      <w:r w:rsidRPr="00CF0213">
        <w:rPr>
          <w:rFonts w:ascii="Times New Roman" w:hAnsi="Times New Roman"/>
          <w:color w:val="000000"/>
          <w:sz w:val="28"/>
          <w:lang w:val="ru-RU"/>
        </w:rPr>
        <w:t xml:space="preserve"> </w:t>
      </w:r>
      <w:r>
        <w:rPr>
          <w:rFonts w:ascii="Times New Roman" w:hAnsi="Times New Roman"/>
          <w:color w:val="000000"/>
          <w:sz w:val="28"/>
        </w:rPr>
        <w:t>https</w:t>
      </w:r>
      <w:r w:rsidRPr="00CF0213">
        <w:rPr>
          <w:rFonts w:ascii="Times New Roman" w:hAnsi="Times New Roman"/>
          <w:color w:val="000000"/>
          <w:sz w:val="28"/>
          <w:lang w:val="ru-RU"/>
        </w:rPr>
        <w:t>://</w:t>
      </w:r>
      <w:proofErr w:type="spellStart"/>
      <w:r>
        <w:rPr>
          <w:rFonts w:ascii="Times New Roman" w:hAnsi="Times New Roman"/>
          <w:color w:val="000000"/>
          <w:sz w:val="28"/>
        </w:rPr>
        <w:t>foxford</w:t>
      </w:r>
      <w:proofErr w:type="spellEnd"/>
      <w:r w:rsidRPr="00CF0213">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F0213">
        <w:rPr>
          <w:rFonts w:ascii="Times New Roman" w:hAnsi="Times New Roman"/>
          <w:color w:val="000000"/>
          <w:sz w:val="28"/>
          <w:lang w:val="ru-RU"/>
        </w:rPr>
        <w:t xml:space="preserve">/ </w:t>
      </w:r>
      <w:r w:rsidRPr="00CF0213">
        <w:rPr>
          <w:sz w:val="28"/>
          <w:lang w:val="ru-RU"/>
        </w:rPr>
        <w:br/>
      </w:r>
      <w:r w:rsidRPr="00CF0213">
        <w:rPr>
          <w:rFonts w:ascii="Times New Roman" w:hAnsi="Times New Roman"/>
          <w:color w:val="000000"/>
          <w:sz w:val="28"/>
          <w:lang w:val="ru-RU"/>
        </w:rPr>
        <w:t xml:space="preserve"> </w:t>
      </w:r>
      <w:r>
        <w:rPr>
          <w:rFonts w:ascii="Times New Roman" w:hAnsi="Times New Roman"/>
          <w:color w:val="000000"/>
          <w:sz w:val="28"/>
        </w:rPr>
        <w:t>https</w:t>
      </w:r>
      <w:r w:rsidRPr="00CF0213">
        <w:rPr>
          <w:rFonts w:ascii="Times New Roman" w:hAnsi="Times New Roman"/>
          <w:color w:val="000000"/>
          <w:sz w:val="28"/>
          <w:lang w:val="ru-RU"/>
        </w:rPr>
        <w:t>://</w:t>
      </w:r>
      <w:r>
        <w:rPr>
          <w:rFonts w:ascii="Times New Roman" w:hAnsi="Times New Roman"/>
          <w:color w:val="000000"/>
          <w:sz w:val="28"/>
        </w:rPr>
        <w:t>www</w:t>
      </w:r>
      <w:r w:rsidRPr="00CF0213">
        <w:rPr>
          <w:rFonts w:ascii="Times New Roman" w:hAnsi="Times New Roman"/>
          <w:color w:val="000000"/>
          <w:sz w:val="28"/>
          <w:lang w:val="ru-RU"/>
        </w:rPr>
        <w:t>.</w:t>
      </w:r>
      <w:proofErr w:type="spellStart"/>
      <w:r>
        <w:rPr>
          <w:rFonts w:ascii="Times New Roman" w:hAnsi="Times New Roman"/>
          <w:color w:val="000000"/>
          <w:sz w:val="28"/>
        </w:rPr>
        <w:t>yaklass</w:t>
      </w:r>
      <w:proofErr w:type="spellEnd"/>
      <w:r w:rsidRPr="00CF0213">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F0213">
        <w:rPr>
          <w:rFonts w:ascii="Times New Roman" w:hAnsi="Times New Roman"/>
          <w:color w:val="000000"/>
          <w:sz w:val="28"/>
          <w:lang w:val="ru-RU"/>
        </w:rPr>
        <w:t xml:space="preserve">/ </w:t>
      </w:r>
      <w:r w:rsidRPr="00CF0213">
        <w:rPr>
          <w:sz w:val="28"/>
          <w:lang w:val="ru-RU"/>
        </w:rPr>
        <w:br/>
      </w:r>
      <w:r w:rsidRPr="00CF0213">
        <w:rPr>
          <w:rFonts w:ascii="Times New Roman" w:hAnsi="Times New Roman"/>
          <w:color w:val="000000"/>
          <w:sz w:val="28"/>
          <w:lang w:val="ru-RU"/>
        </w:rPr>
        <w:lastRenderedPageBreak/>
        <w:t xml:space="preserve"> </w:t>
      </w:r>
      <w:r>
        <w:rPr>
          <w:rFonts w:ascii="Times New Roman" w:hAnsi="Times New Roman"/>
          <w:color w:val="000000"/>
          <w:sz w:val="28"/>
        </w:rPr>
        <w:t>https</w:t>
      </w:r>
      <w:r w:rsidRPr="00CF0213">
        <w:rPr>
          <w:rFonts w:ascii="Times New Roman" w:hAnsi="Times New Roman"/>
          <w:color w:val="000000"/>
          <w:sz w:val="28"/>
          <w:lang w:val="ru-RU"/>
        </w:rPr>
        <w:t>://</w:t>
      </w:r>
      <w:proofErr w:type="spellStart"/>
      <w:r>
        <w:rPr>
          <w:rFonts w:ascii="Times New Roman" w:hAnsi="Times New Roman"/>
          <w:color w:val="000000"/>
          <w:sz w:val="28"/>
        </w:rPr>
        <w:t>globallab</w:t>
      </w:r>
      <w:proofErr w:type="spellEnd"/>
      <w:r w:rsidRPr="00CF0213">
        <w:rPr>
          <w:rFonts w:ascii="Times New Roman" w:hAnsi="Times New Roman"/>
          <w:color w:val="000000"/>
          <w:sz w:val="28"/>
          <w:lang w:val="ru-RU"/>
        </w:rPr>
        <w:t>.</w:t>
      </w:r>
      <w:r>
        <w:rPr>
          <w:rFonts w:ascii="Times New Roman" w:hAnsi="Times New Roman"/>
          <w:color w:val="000000"/>
          <w:sz w:val="28"/>
        </w:rPr>
        <w:t>org</w:t>
      </w:r>
      <w:r w:rsidRPr="00CF0213">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F0213">
        <w:rPr>
          <w:rFonts w:ascii="Times New Roman" w:hAnsi="Times New Roman"/>
          <w:color w:val="000000"/>
          <w:sz w:val="28"/>
          <w:lang w:val="ru-RU"/>
        </w:rPr>
        <w:t xml:space="preserve">/ </w:t>
      </w:r>
      <w:r w:rsidRPr="00CF0213">
        <w:rPr>
          <w:sz w:val="28"/>
          <w:lang w:val="ru-RU"/>
        </w:rPr>
        <w:br/>
      </w:r>
      <w:bookmarkStart w:id="13" w:name="ca3a8a2f-2320-4cd9-ab66-fb7eb8fe8f07"/>
      <w:bookmarkEnd w:id="13"/>
    </w:p>
    <w:p w14:paraId="15806CF6" w14:textId="77777777" w:rsidR="00A20F73" w:rsidRPr="00CF0213" w:rsidRDefault="00A20F73">
      <w:pPr>
        <w:rPr>
          <w:lang w:val="ru-RU"/>
        </w:rPr>
        <w:sectPr w:rsidR="00A20F73" w:rsidRPr="00CF0213">
          <w:pgSz w:w="11906" w:h="16383"/>
          <w:pgMar w:top="1134" w:right="850" w:bottom="1134" w:left="1701" w:header="720" w:footer="720" w:gutter="0"/>
          <w:cols w:space="720"/>
        </w:sectPr>
      </w:pPr>
      <w:bookmarkStart w:id="14" w:name="block-92357759"/>
    </w:p>
    <w:bookmarkEnd w:id="14"/>
    <w:p w14:paraId="7AE0E99D" w14:textId="77777777" w:rsidR="00A20F73" w:rsidRPr="00CF0213" w:rsidRDefault="00A20F73">
      <w:pPr>
        <w:rPr>
          <w:lang w:val="ru-RU"/>
        </w:rPr>
      </w:pPr>
    </w:p>
    <w:sectPr w:rsidR="00A20F73" w:rsidRPr="00CF0213">
      <w:pgSz w:w="11907" w:h="1683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93157" w14:textId="77777777" w:rsidR="00DD59CA" w:rsidRDefault="00DD59CA">
      <w:pPr>
        <w:spacing w:line="240" w:lineRule="auto"/>
      </w:pPr>
      <w:r>
        <w:separator/>
      </w:r>
    </w:p>
  </w:endnote>
  <w:endnote w:type="continuationSeparator" w:id="0">
    <w:p w14:paraId="28EEA84E" w14:textId="77777777" w:rsidR="00DD59CA" w:rsidRDefault="00DD59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D592D" w14:textId="77777777" w:rsidR="00DD59CA" w:rsidRDefault="00DD59CA">
      <w:pPr>
        <w:spacing w:after="0"/>
      </w:pPr>
      <w:r>
        <w:separator/>
      </w:r>
    </w:p>
  </w:footnote>
  <w:footnote w:type="continuationSeparator" w:id="0">
    <w:p w14:paraId="070510CA" w14:textId="77777777" w:rsidR="00DD59CA" w:rsidRDefault="00DD59C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F205925"/>
    <w:multiLevelType w:val="singleLevel"/>
    <w:tmpl w:val="BF205925"/>
    <w:lvl w:ilvl="0">
      <w:start w:val="1"/>
      <w:numFmt w:val="bullet"/>
      <w:lvlText w:val=""/>
      <w:lvlJc w:val="left"/>
      <w:pPr>
        <w:ind w:left="927" w:hanging="360"/>
      </w:pPr>
      <w:rPr>
        <w:rFonts w:ascii="Symbol" w:hAnsi="Symbol" w:hint="default"/>
      </w:rPr>
    </w:lvl>
  </w:abstractNum>
  <w:abstractNum w:abstractNumId="1" w15:restartNumberingAfterBreak="0">
    <w:nsid w:val="CF092B84"/>
    <w:multiLevelType w:val="singleLevel"/>
    <w:tmpl w:val="CF092B84"/>
    <w:lvl w:ilvl="0">
      <w:start w:val="1"/>
      <w:numFmt w:val="bullet"/>
      <w:lvlText w:val=""/>
      <w:lvlJc w:val="left"/>
      <w:pPr>
        <w:ind w:left="927" w:hanging="360"/>
      </w:pPr>
      <w:rPr>
        <w:rFonts w:ascii="Symbol" w:hAnsi="Symbol" w:hint="default"/>
      </w:rPr>
    </w:lvl>
  </w:abstractNum>
  <w:abstractNum w:abstractNumId="2" w15:restartNumberingAfterBreak="0">
    <w:nsid w:val="0053208E"/>
    <w:multiLevelType w:val="singleLevel"/>
    <w:tmpl w:val="0053208E"/>
    <w:lvl w:ilvl="0">
      <w:start w:val="1"/>
      <w:numFmt w:val="bullet"/>
      <w:lvlText w:val=""/>
      <w:lvlJc w:val="left"/>
      <w:pPr>
        <w:ind w:left="927" w:hanging="360"/>
      </w:pPr>
      <w:rPr>
        <w:rFonts w:ascii="Symbol" w:hAnsi="Symbol" w:hint="default"/>
      </w:rPr>
    </w:lvl>
  </w:abstractNum>
  <w:abstractNum w:abstractNumId="3" w15:restartNumberingAfterBreak="0">
    <w:nsid w:val="59ADCABA"/>
    <w:multiLevelType w:val="singleLevel"/>
    <w:tmpl w:val="59ADCABA"/>
    <w:lvl w:ilvl="0">
      <w:start w:val="1"/>
      <w:numFmt w:val="bullet"/>
      <w:lvlText w:val=""/>
      <w:lvlJc w:val="left"/>
      <w:pPr>
        <w:ind w:left="927" w:hanging="360"/>
      </w:pPr>
      <w:rPr>
        <w:rFonts w:ascii="Symbol" w:hAnsi="Symbol" w:hint="default"/>
      </w:rPr>
    </w:lvl>
  </w:abstractNum>
  <w:num w:numId="1" w16cid:durableId="2105299965">
    <w:abstractNumId w:val="2"/>
  </w:num>
  <w:num w:numId="2" w16cid:durableId="712578135">
    <w:abstractNumId w:val="1"/>
  </w:num>
  <w:num w:numId="3" w16cid:durableId="1832259842">
    <w:abstractNumId w:val="3"/>
  </w:num>
  <w:num w:numId="4" w16cid:durableId="4545629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20F73"/>
    <w:rsid w:val="004B1B5C"/>
    <w:rsid w:val="008861CD"/>
    <w:rsid w:val="00A20F73"/>
    <w:rsid w:val="00C6307B"/>
    <w:rsid w:val="00CF0213"/>
    <w:rsid w:val="00D629F7"/>
    <w:rsid w:val="00DD59CA"/>
    <w:rsid w:val="00FA51DD"/>
    <w:rsid w:val="30B24B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D38311"/>
  <w15:docId w15:val="{DAFD8A6A-E86A-4B47-87D2-7FB56211D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unhideWhenUsed="1" w:qFormat="1"/>
    <w:lsdException w:name="footnote text" w:semiHidden="1" w:unhideWhenUsed="1"/>
    <w:lsdException w:name="annotation text" w:semiHidden="1" w:unhideWhenUsed="1"/>
    <w:lsdException w:name="header"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lang w:val="en-US" w:eastAsia="en-US"/>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qFormat/>
    <w:rPr>
      <w:color w:val="0000FF" w:themeColor="hyperlink"/>
      <w:u w:val="single"/>
    </w:rPr>
  </w:style>
  <w:style w:type="paragraph" w:styleId="a5">
    <w:name w:val="Normal Indent"/>
    <w:basedOn w:val="a"/>
    <w:uiPriority w:val="99"/>
    <w:unhideWhenUsed/>
    <w:qFormat/>
    <w:pPr>
      <w:ind w:left="720"/>
    </w:pPr>
  </w:style>
  <w:style w:type="paragraph" w:styleId="a6">
    <w:name w:val="caption"/>
    <w:basedOn w:val="a"/>
    <w:next w:val="a"/>
    <w:uiPriority w:val="35"/>
    <w:semiHidden/>
    <w:unhideWhenUsed/>
    <w:qFormat/>
    <w:pPr>
      <w:spacing w:line="240" w:lineRule="auto"/>
    </w:pPr>
    <w:rPr>
      <w:b/>
      <w:bCs/>
      <w:color w:val="4F81BD" w:themeColor="accent1"/>
      <w:sz w:val="18"/>
      <w:szCs w:val="18"/>
    </w:rPr>
  </w:style>
  <w:style w:type="paragraph" w:styleId="a7">
    <w:name w:val="header"/>
    <w:basedOn w:val="a"/>
    <w:link w:val="a8"/>
    <w:uiPriority w:val="99"/>
    <w:unhideWhenUsed/>
    <w:qFormat/>
    <w:pPr>
      <w:tabs>
        <w:tab w:val="center" w:pos="4680"/>
        <w:tab w:val="right" w:pos="9360"/>
      </w:tabs>
    </w:pPr>
  </w:style>
  <w:style w:type="paragraph" w:styleId="a9">
    <w:name w:val="Title"/>
    <w:basedOn w:val="a"/>
    <w:next w:val="a"/>
    <w:link w:val="aa"/>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ab">
    <w:name w:val="Subtitle"/>
    <w:basedOn w:val="a"/>
    <w:next w:val="a"/>
    <w:link w:val="ac"/>
    <w:uiPriority w:val="11"/>
    <w:qFormat/>
    <w:pPr>
      <w:ind w:left="86"/>
    </w:pPr>
    <w:rPr>
      <w:rFonts w:asciiTheme="majorHAnsi" w:eastAsiaTheme="majorEastAsia" w:hAnsiTheme="majorHAnsi" w:cstheme="majorBidi"/>
      <w:i/>
      <w:iCs/>
      <w:color w:val="4F81BD" w:themeColor="accent1"/>
      <w:spacing w:val="15"/>
      <w:sz w:val="24"/>
      <w:szCs w:val="24"/>
    </w:rPr>
  </w:style>
  <w:style w:type="table" w:styleId="ad">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8">
    <w:name w:val="Верхний колонтитул Знак"/>
    <w:basedOn w:val="a0"/>
    <w:link w:val="a7"/>
    <w:uiPriority w:val="99"/>
    <w:qFormat/>
  </w:style>
  <w:style w:type="character" w:customStyle="1" w:styleId="10">
    <w:name w:val="Заголовок 1 Знак"/>
    <w:basedOn w:val="a0"/>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qFormat/>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qFormat/>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qFormat/>
    <w:rPr>
      <w:rFonts w:asciiTheme="majorHAnsi" w:eastAsiaTheme="majorEastAsia" w:hAnsiTheme="majorHAnsi" w:cstheme="majorBidi"/>
      <w:b/>
      <w:bCs/>
      <w:i/>
      <w:iCs/>
      <w:color w:val="4F81BD" w:themeColor="accent1"/>
    </w:rPr>
  </w:style>
  <w:style w:type="character" w:customStyle="1" w:styleId="ac">
    <w:name w:val="Подзаголовок Знак"/>
    <w:basedOn w:val="a0"/>
    <w:link w:val="ab"/>
    <w:uiPriority w:val="11"/>
    <w:qFormat/>
    <w:rPr>
      <w:rFonts w:asciiTheme="majorHAnsi" w:eastAsiaTheme="majorEastAsia" w:hAnsiTheme="majorHAnsi" w:cstheme="majorBidi"/>
      <w:i/>
      <w:iCs/>
      <w:color w:val="4F81BD" w:themeColor="accent1"/>
      <w:spacing w:val="15"/>
      <w:sz w:val="24"/>
      <w:szCs w:val="24"/>
    </w:rPr>
  </w:style>
  <w:style w:type="character" w:customStyle="1" w:styleId="aa">
    <w:name w:val="Заголовок Знак"/>
    <w:basedOn w:val="a0"/>
    <w:link w:val="a9"/>
    <w:uiPriority w:val="10"/>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soo.ru/LC5J74CMA" TargetMode="External"/><Relationship Id="rId13" Type="http://schemas.openxmlformats.org/officeDocument/2006/relationships/hyperlink" Target="https://m.edsoo.ru/TJI36WGJ5"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edsoo.ru/61HH8J58X" TargetMode="External"/><Relationship Id="rId12" Type="http://schemas.openxmlformats.org/officeDocument/2006/relationships/hyperlink" Target="https://m.edsoo.ru/JI9OENZ9M" TargetMode="External"/><Relationship Id="rId17" Type="http://schemas.openxmlformats.org/officeDocument/2006/relationships/hyperlink" Target="https://m.edsoo.ru/VLVADEWAB" TargetMode="External"/><Relationship Id="rId2" Type="http://schemas.openxmlformats.org/officeDocument/2006/relationships/styles" Target="styles.xml"/><Relationship Id="rId16" Type="http://schemas.openxmlformats.org/officeDocument/2006/relationships/hyperlink" Target="https://m.edsoo.ru/K8B3H5PS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edsoo.ru/RY6NBZAW4" TargetMode="External"/><Relationship Id="rId5" Type="http://schemas.openxmlformats.org/officeDocument/2006/relationships/footnotes" Target="footnotes.xml"/><Relationship Id="rId15" Type="http://schemas.openxmlformats.org/officeDocument/2006/relationships/hyperlink" Target="https://m.edsoo.ru/962BYGF1O" TargetMode="External"/><Relationship Id="rId10" Type="http://schemas.openxmlformats.org/officeDocument/2006/relationships/hyperlink" Target="https://m.edsoo.ru/3KLA1L26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edsoo.ru/0BNB0PH31" TargetMode="External"/><Relationship Id="rId14" Type="http://schemas.openxmlformats.org/officeDocument/2006/relationships/hyperlink" Target="https://m.edsoo.ru/O2NWGJZU2"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9665</Words>
  <Characters>55092</Characters>
  <Application>Microsoft Office Word</Application>
  <DocSecurity>0</DocSecurity>
  <Lines>459</Lines>
  <Paragraphs>129</Paragraphs>
  <ScaleCrop>false</ScaleCrop>
  <Company/>
  <LinksUpToDate>false</LinksUpToDate>
  <CharactersWithSpaces>64628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danil</dc:creator>
  <cp:lastModifiedBy>ADMIN</cp:lastModifiedBy>
  <cp:revision>5</cp:revision>
  <dcterms:created xsi:type="dcterms:W3CDTF">2026-09-05T06:47:00Z</dcterms:created>
  <dcterms:modified xsi:type="dcterms:W3CDTF">2026-09-13T03:54:00Z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1049-12.1.0.28032</vt:lpwstr>
  </property>
  <property fmtid="{D5CDD505-2E9C-101B-9397-08002B2CF9AE}" pid="3" name="ICV">
    <vt:lpwstr>1B35180AC84F4144B776497BC752BF88_13</vt:lpwstr>
  </property>
</Properties>
</file>